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0824E" w14:textId="77777777" w:rsidR="000171C4" w:rsidRDefault="000171C4" w:rsidP="00BD61FD">
      <w:pPr>
        <w:pStyle w:val="Heading6"/>
        <w:jc w:val="center"/>
        <w:rPr>
          <w:rFonts w:ascii="Times New Roman" w:hAnsi="Times New Roman"/>
          <w:sz w:val="24"/>
        </w:rPr>
      </w:pPr>
    </w:p>
    <w:p w14:paraId="70D0824F" w14:textId="77777777" w:rsidR="000171C4" w:rsidRDefault="000171C4" w:rsidP="00BD61FD">
      <w:pPr>
        <w:pStyle w:val="Heading6"/>
        <w:jc w:val="center"/>
        <w:rPr>
          <w:rFonts w:ascii="Times New Roman" w:hAnsi="Times New Roman"/>
          <w:sz w:val="24"/>
        </w:rPr>
      </w:pPr>
    </w:p>
    <w:p w14:paraId="70D08250" w14:textId="77777777" w:rsidR="000171C4" w:rsidRDefault="000171C4" w:rsidP="00BD61FD">
      <w:pPr>
        <w:pStyle w:val="Heading6"/>
        <w:jc w:val="center"/>
        <w:rPr>
          <w:rFonts w:ascii="Times New Roman" w:hAnsi="Times New Roman"/>
          <w:sz w:val="24"/>
        </w:rPr>
      </w:pPr>
    </w:p>
    <w:p w14:paraId="70D08251" w14:textId="77777777" w:rsidR="000171C4" w:rsidRDefault="000171C4" w:rsidP="00BD61FD">
      <w:pPr>
        <w:pStyle w:val="Heading6"/>
        <w:jc w:val="center"/>
        <w:rPr>
          <w:rFonts w:ascii="Times New Roman" w:hAnsi="Times New Roman"/>
          <w:sz w:val="24"/>
        </w:rPr>
      </w:pPr>
    </w:p>
    <w:p w14:paraId="70D08252" w14:textId="77777777" w:rsidR="000171C4" w:rsidRDefault="000171C4" w:rsidP="00BD61FD">
      <w:pPr>
        <w:pStyle w:val="Heading6"/>
        <w:jc w:val="center"/>
        <w:rPr>
          <w:rFonts w:ascii="Times New Roman" w:hAnsi="Times New Roman"/>
          <w:sz w:val="24"/>
        </w:rPr>
      </w:pPr>
    </w:p>
    <w:p w14:paraId="70D08253" w14:textId="77777777" w:rsidR="000171C4" w:rsidRDefault="000171C4" w:rsidP="00BD61FD">
      <w:pPr>
        <w:pStyle w:val="Heading6"/>
        <w:jc w:val="center"/>
        <w:rPr>
          <w:rFonts w:ascii="Times New Roman" w:hAnsi="Times New Roman"/>
          <w:sz w:val="24"/>
        </w:rPr>
      </w:pPr>
    </w:p>
    <w:p w14:paraId="70D08254" w14:textId="77777777" w:rsidR="000171C4" w:rsidRDefault="000171C4" w:rsidP="00BD61FD">
      <w:pPr>
        <w:pStyle w:val="Heading6"/>
        <w:jc w:val="center"/>
        <w:rPr>
          <w:rFonts w:ascii="Times New Roman" w:hAnsi="Times New Roman"/>
          <w:sz w:val="24"/>
        </w:rPr>
      </w:pPr>
    </w:p>
    <w:p w14:paraId="70D08255" w14:textId="77777777" w:rsidR="000171C4" w:rsidRDefault="000171C4" w:rsidP="00BD61FD">
      <w:pPr>
        <w:pStyle w:val="Heading6"/>
        <w:jc w:val="center"/>
        <w:rPr>
          <w:rFonts w:ascii="Times New Roman" w:hAnsi="Times New Roman"/>
          <w:sz w:val="24"/>
        </w:rPr>
      </w:pPr>
    </w:p>
    <w:p w14:paraId="70D08256" w14:textId="77777777" w:rsidR="000171C4" w:rsidRDefault="000171C4" w:rsidP="00BD61FD">
      <w:pPr>
        <w:pStyle w:val="Heading6"/>
        <w:jc w:val="center"/>
        <w:rPr>
          <w:rFonts w:ascii="Times New Roman" w:hAnsi="Times New Roman"/>
          <w:sz w:val="24"/>
        </w:rPr>
      </w:pPr>
    </w:p>
    <w:p w14:paraId="70D08257" w14:textId="77777777" w:rsidR="000171C4" w:rsidRDefault="000171C4" w:rsidP="00BD61FD">
      <w:pPr>
        <w:pStyle w:val="Heading6"/>
        <w:jc w:val="center"/>
        <w:rPr>
          <w:rFonts w:ascii="Times New Roman" w:hAnsi="Times New Roman"/>
          <w:sz w:val="24"/>
        </w:rPr>
      </w:pPr>
    </w:p>
    <w:p w14:paraId="70D08258" w14:textId="77777777" w:rsidR="000171C4" w:rsidRDefault="000171C4" w:rsidP="00BD61FD">
      <w:pPr>
        <w:pStyle w:val="Heading6"/>
        <w:jc w:val="center"/>
        <w:rPr>
          <w:rFonts w:ascii="Times New Roman" w:hAnsi="Times New Roman"/>
          <w:sz w:val="24"/>
        </w:rPr>
      </w:pPr>
    </w:p>
    <w:p w14:paraId="70D08259" w14:textId="77777777" w:rsidR="000171C4" w:rsidRDefault="000171C4" w:rsidP="00BD61FD">
      <w:pPr>
        <w:pStyle w:val="Heading6"/>
        <w:jc w:val="center"/>
        <w:rPr>
          <w:rFonts w:ascii="Times New Roman" w:hAnsi="Times New Roman"/>
          <w:sz w:val="24"/>
        </w:rPr>
      </w:pPr>
    </w:p>
    <w:p w14:paraId="70D0825A" w14:textId="77777777" w:rsidR="000171C4" w:rsidRDefault="000171C4" w:rsidP="00BD61FD">
      <w:pPr>
        <w:pStyle w:val="Heading6"/>
        <w:jc w:val="center"/>
        <w:rPr>
          <w:rFonts w:ascii="Times New Roman" w:hAnsi="Times New Roman"/>
          <w:sz w:val="24"/>
        </w:rPr>
      </w:pPr>
    </w:p>
    <w:p w14:paraId="70D0825B" w14:textId="77777777" w:rsidR="00BD61FD" w:rsidRDefault="00BD61FD" w:rsidP="00BD61FD">
      <w:pPr>
        <w:pStyle w:val="Heading6"/>
        <w:jc w:val="center"/>
        <w:rPr>
          <w:rFonts w:ascii="Times New Roman" w:hAnsi="Times New Roman"/>
          <w:sz w:val="24"/>
        </w:rPr>
      </w:pPr>
    </w:p>
    <w:p w14:paraId="70D0825C" w14:textId="77777777" w:rsidR="00BD61FD" w:rsidRDefault="00BD61FD" w:rsidP="00BD61FD">
      <w:pPr>
        <w:jc w:val="center"/>
        <w:rPr>
          <w:rFonts w:ascii="Times New Roman" w:hAnsi="Times New Roman"/>
          <w:b/>
          <w:bCs/>
          <w:noProof/>
          <w:sz w:val="24"/>
          <w:szCs w:val="24"/>
          <w:u w:val="single"/>
        </w:rPr>
      </w:pPr>
      <w:r w:rsidRPr="009C5BCC">
        <w:rPr>
          <w:rFonts w:ascii="Times New Roman" w:hAnsi="Times New Roman"/>
          <w:b/>
          <w:bCs/>
          <w:noProof/>
          <w:sz w:val="24"/>
          <w:szCs w:val="24"/>
          <w:u w:val="single"/>
        </w:rPr>
        <w:t>MODELE DE FORMULARE</w:t>
      </w:r>
    </w:p>
    <w:p w14:paraId="70D0825D" w14:textId="77777777" w:rsidR="004F4A8B" w:rsidRDefault="004F4A8B" w:rsidP="004F4A8B">
      <w:pPr>
        <w:jc w:val="right"/>
        <w:rPr>
          <w:rFonts w:ascii="Times New Roman" w:hAnsi="Times New Roman"/>
          <w:b/>
          <w:noProof/>
          <w:sz w:val="24"/>
          <w:szCs w:val="24"/>
        </w:rPr>
      </w:pPr>
    </w:p>
    <w:p w14:paraId="70D0825E" w14:textId="77777777" w:rsidR="004F4A8B" w:rsidRDefault="004F4A8B" w:rsidP="004F4A8B">
      <w:pPr>
        <w:jc w:val="right"/>
        <w:rPr>
          <w:rFonts w:ascii="Times New Roman" w:hAnsi="Times New Roman"/>
          <w:b/>
          <w:noProof/>
          <w:sz w:val="24"/>
          <w:szCs w:val="24"/>
        </w:rPr>
      </w:pPr>
    </w:p>
    <w:p w14:paraId="70D0825F" w14:textId="77777777" w:rsidR="000171C4" w:rsidRDefault="000171C4" w:rsidP="004F4A8B">
      <w:pPr>
        <w:jc w:val="right"/>
        <w:rPr>
          <w:rFonts w:ascii="Times New Roman" w:hAnsi="Times New Roman"/>
          <w:b/>
          <w:noProof/>
          <w:sz w:val="24"/>
          <w:szCs w:val="24"/>
        </w:rPr>
      </w:pPr>
    </w:p>
    <w:p w14:paraId="70D08260" w14:textId="77777777" w:rsidR="004F4A8B" w:rsidRDefault="004F4A8B" w:rsidP="004F4A8B">
      <w:pPr>
        <w:jc w:val="right"/>
        <w:rPr>
          <w:rFonts w:ascii="Times New Roman" w:hAnsi="Times New Roman"/>
          <w:b/>
          <w:noProof/>
          <w:sz w:val="24"/>
          <w:szCs w:val="24"/>
        </w:rPr>
      </w:pPr>
    </w:p>
    <w:p w14:paraId="70D08261" w14:textId="77777777" w:rsidR="004F4A8B" w:rsidRDefault="004F4A8B" w:rsidP="004F4A8B">
      <w:pPr>
        <w:jc w:val="right"/>
        <w:rPr>
          <w:rFonts w:ascii="Times New Roman" w:hAnsi="Times New Roman"/>
          <w:b/>
          <w:noProof/>
          <w:sz w:val="24"/>
          <w:szCs w:val="24"/>
        </w:rPr>
      </w:pPr>
    </w:p>
    <w:p w14:paraId="70D08262" w14:textId="77777777" w:rsidR="004F4A8B" w:rsidRDefault="004F4A8B" w:rsidP="004F4A8B">
      <w:pPr>
        <w:jc w:val="right"/>
        <w:rPr>
          <w:rFonts w:ascii="Times New Roman" w:hAnsi="Times New Roman"/>
          <w:b/>
          <w:noProof/>
          <w:sz w:val="24"/>
          <w:szCs w:val="24"/>
        </w:rPr>
      </w:pPr>
    </w:p>
    <w:p w14:paraId="70D08263" w14:textId="77777777" w:rsidR="004F4A8B" w:rsidRDefault="004F4A8B" w:rsidP="004F4A8B">
      <w:pPr>
        <w:jc w:val="right"/>
        <w:rPr>
          <w:rFonts w:ascii="Times New Roman" w:hAnsi="Times New Roman"/>
          <w:b/>
          <w:noProof/>
          <w:sz w:val="24"/>
          <w:szCs w:val="24"/>
        </w:rPr>
      </w:pPr>
    </w:p>
    <w:p w14:paraId="70D08264" w14:textId="77777777" w:rsidR="004F4A8B" w:rsidRDefault="004F4A8B" w:rsidP="004F4A8B">
      <w:pPr>
        <w:jc w:val="right"/>
        <w:rPr>
          <w:rFonts w:ascii="Times New Roman" w:hAnsi="Times New Roman"/>
          <w:b/>
          <w:noProof/>
          <w:sz w:val="24"/>
          <w:szCs w:val="24"/>
        </w:rPr>
      </w:pPr>
    </w:p>
    <w:p w14:paraId="70D08265" w14:textId="77777777" w:rsidR="004F4A8B" w:rsidRDefault="004F4A8B" w:rsidP="004F4A8B">
      <w:pPr>
        <w:jc w:val="right"/>
        <w:rPr>
          <w:rFonts w:ascii="Times New Roman" w:hAnsi="Times New Roman"/>
          <w:b/>
          <w:noProof/>
          <w:sz w:val="24"/>
          <w:szCs w:val="24"/>
        </w:rPr>
      </w:pPr>
    </w:p>
    <w:p w14:paraId="70D08266" w14:textId="77777777" w:rsidR="004F4A8B" w:rsidRDefault="004F4A8B" w:rsidP="004F4A8B">
      <w:pPr>
        <w:jc w:val="right"/>
        <w:rPr>
          <w:rFonts w:ascii="Times New Roman" w:hAnsi="Times New Roman"/>
          <w:b/>
          <w:noProof/>
          <w:sz w:val="24"/>
          <w:szCs w:val="24"/>
        </w:rPr>
      </w:pPr>
    </w:p>
    <w:p w14:paraId="70D08267" w14:textId="77777777" w:rsidR="004F4A8B" w:rsidRDefault="004F4A8B" w:rsidP="004F4A8B">
      <w:pPr>
        <w:jc w:val="right"/>
        <w:rPr>
          <w:rFonts w:ascii="Times New Roman" w:hAnsi="Times New Roman"/>
          <w:b/>
          <w:noProof/>
          <w:sz w:val="24"/>
          <w:szCs w:val="24"/>
        </w:rPr>
      </w:pPr>
    </w:p>
    <w:p w14:paraId="70D08268" w14:textId="77777777" w:rsidR="004F4A8B" w:rsidRDefault="004F4A8B" w:rsidP="004F4A8B">
      <w:pPr>
        <w:jc w:val="right"/>
        <w:rPr>
          <w:rFonts w:ascii="Times New Roman" w:hAnsi="Times New Roman"/>
          <w:b/>
          <w:noProof/>
          <w:sz w:val="24"/>
          <w:szCs w:val="24"/>
        </w:rPr>
      </w:pPr>
    </w:p>
    <w:p w14:paraId="70D08269" w14:textId="77777777" w:rsidR="00BD561E" w:rsidRDefault="00BD561E" w:rsidP="000819B4">
      <w:pPr>
        <w:spacing w:after="0"/>
        <w:jc w:val="both"/>
        <w:rPr>
          <w:rFonts w:ascii="Times New Roman" w:hAnsi="Times New Roman"/>
          <w:b/>
          <w:noProof/>
          <w:sz w:val="24"/>
          <w:szCs w:val="24"/>
          <w:lang w:val="en-US"/>
        </w:rPr>
      </w:pPr>
    </w:p>
    <w:p w14:paraId="1C537135" w14:textId="77777777" w:rsidR="00736EC2" w:rsidRDefault="00736EC2" w:rsidP="00736EC2">
      <w:pPr>
        <w:tabs>
          <w:tab w:val="left" w:pos="7032"/>
        </w:tabs>
        <w:rPr>
          <w:rFonts w:ascii="Times New Roman" w:hAnsi="Times New Roman"/>
          <w:b/>
          <w:noProof/>
          <w:sz w:val="24"/>
          <w:szCs w:val="24"/>
        </w:rPr>
      </w:pPr>
    </w:p>
    <w:p w14:paraId="04539A9E" w14:textId="0D4AE4E6" w:rsidR="00736EC2" w:rsidRDefault="00736EC2" w:rsidP="00736EC2">
      <w:pPr>
        <w:tabs>
          <w:tab w:val="left" w:pos="7044"/>
        </w:tabs>
        <w:rPr>
          <w:b/>
        </w:rPr>
      </w:pPr>
      <w:r>
        <w:tab/>
      </w:r>
      <w:r>
        <w:rPr>
          <w:rFonts w:ascii="Times New Roman" w:hAnsi="Times New Roman"/>
          <w:b/>
          <w:noProof/>
          <w:sz w:val="24"/>
          <w:szCs w:val="24"/>
        </w:rPr>
        <w:t>Formularul nr. 1</w:t>
      </w:r>
    </w:p>
    <w:p w14:paraId="165F63BC" w14:textId="77777777" w:rsidR="00736EC2" w:rsidRDefault="00736EC2" w:rsidP="00736EC2"/>
    <w:p w14:paraId="6481EFF2" w14:textId="77777777" w:rsidR="00736EC2" w:rsidRDefault="00736EC2" w:rsidP="00736EC2">
      <w:pPr>
        <w:spacing w:after="0"/>
        <w:jc w:val="both"/>
        <w:rPr>
          <w:rFonts w:ascii="Times New Roman" w:hAnsi="Times New Roman"/>
          <w:noProof/>
          <w:sz w:val="24"/>
          <w:szCs w:val="24"/>
        </w:rPr>
      </w:pPr>
    </w:p>
    <w:p w14:paraId="67DF1025" w14:textId="77777777" w:rsidR="00736EC2" w:rsidRDefault="00736EC2" w:rsidP="00736EC2">
      <w:pPr>
        <w:spacing w:after="0"/>
        <w:jc w:val="both"/>
        <w:rPr>
          <w:rFonts w:ascii="Times New Roman" w:hAnsi="Times New Roman"/>
          <w:noProof/>
          <w:sz w:val="24"/>
          <w:szCs w:val="24"/>
        </w:rPr>
      </w:pPr>
    </w:p>
    <w:p w14:paraId="737B5798" w14:textId="77777777" w:rsidR="00736EC2" w:rsidRDefault="00736EC2" w:rsidP="00736EC2">
      <w:pPr>
        <w:spacing w:after="0"/>
        <w:jc w:val="center"/>
        <w:rPr>
          <w:rFonts w:ascii="Times New Roman" w:hAnsi="Times New Roman"/>
          <w:b/>
          <w:noProof/>
          <w:sz w:val="24"/>
          <w:szCs w:val="24"/>
        </w:rPr>
      </w:pPr>
      <w:r>
        <w:rPr>
          <w:rFonts w:ascii="Times New Roman" w:hAnsi="Times New Roman"/>
          <w:b/>
          <w:noProof/>
          <w:sz w:val="24"/>
          <w:szCs w:val="24"/>
        </w:rPr>
        <w:t>SCRISOARE DE ÎNAINTARE</w:t>
      </w:r>
    </w:p>
    <w:p w14:paraId="5DDC6198" w14:textId="77777777" w:rsidR="00736EC2" w:rsidRDefault="00736EC2" w:rsidP="00736EC2">
      <w:pPr>
        <w:spacing w:after="0"/>
        <w:jc w:val="both"/>
        <w:rPr>
          <w:rFonts w:ascii="Times New Roman" w:hAnsi="Times New Roman"/>
          <w:noProof/>
          <w:sz w:val="24"/>
          <w:szCs w:val="24"/>
        </w:rPr>
      </w:pPr>
    </w:p>
    <w:p w14:paraId="6A98FC54" w14:textId="77777777" w:rsidR="00736EC2" w:rsidRDefault="00736EC2" w:rsidP="00736EC2">
      <w:pPr>
        <w:spacing w:after="0"/>
        <w:jc w:val="both"/>
        <w:rPr>
          <w:rFonts w:ascii="Times New Roman" w:hAnsi="Times New Roman"/>
          <w:noProof/>
          <w:sz w:val="24"/>
          <w:szCs w:val="24"/>
        </w:rPr>
      </w:pPr>
    </w:p>
    <w:p w14:paraId="0A1502E1" w14:textId="77777777" w:rsidR="00736EC2" w:rsidRDefault="00736EC2" w:rsidP="00736EC2">
      <w:pPr>
        <w:spacing w:after="0"/>
        <w:jc w:val="center"/>
        <w:rPr>
          <w:rFonts w:ascii="Times New Roman" w:hAnsi="Times New Roman"/>
          <w:noProof/>
          <w:sz w:val="24"/>
          <w:szCs w:val="24"/>
        </w:rPr>
      </w:pPr>
      <w:r>
        <w:rPr>
          <w:rFonts w:ascii="Times New Roman" w:hAnsi="Times New Roman"/>
          <w:noProof/>
          <w:sz w:val="24"/>
          <w:szCs w:val="24"/>
        </w:rPr>
        <w:t>Către ________________________________</w:t>
      </w:r>
    </w:p>
    <w:p w14:paraId="631C157A" w14:textId="77777777" w:rsidR="00736EC2" w:rsidRDefault="00736EC2" w:rsidP="00736EC2">
      <w:pPr>
        <w:spacing w:after="0"/>
        <w:jc w:val="center"/>
        <w:rPr>
          <w:rFonts w:ascii="Times New Roman" w:hAnsi="Times New Roman"/>
          <w:noProof/>
          <w:sz w:val="24"/>
          <w:szCs w:val="24"/>
        </w:rPr>
      </w:pPr>
      <w:r>
        <w:rPr>
          <w:rFonts w:ascii="Times New Roman" w:hAnsi="Times New Roman"/>
          <w:noProof/>
          <w:sz w:val="24"/>
          <w:szCs w:val="24"/>
        </w:rPr>
        <w:t>(denumirea autorităţii contractante şi adresa completă)</w:t>
      </w:r>
    </w:p>
    <w:p w14:paraId="4770DBD0" w14:textId="77777777" w:rsidR="00736EC2" w:rsidRDefault="00736EC2" w:rsidP="00736EC2">
      <w:pPr>
        <w:spacing w:after="0"/>
        <w:jc w:val="both"/>
        <w:rPr>
          <w:rFonts w:ascii="Times New Roman" w:hAnsi="Times New Roman"/>
          <w:noProof/>
          <w:sz w:val="24"/>
          <w:szCs w:val="24"/>
        </w:rPr>
      </w:pPr>
    </w:p>
    <w:p w14:paraId="4FAD8304" w14:textId="77777777" w:rsidR="00736EC2" w:rsidRDefault="00736EC2" w:rsidP="00736EC2">
      <w:pPr>
        <w:spacing w:after="0"/>
        <w:jc w:val="center"/>
        <w:rPr>
          <w:rFonts w:ascii="Times New Roman" w:hAnsi="Times New Roman"/>
          <w:noProof/>
          <w:sz w:val="24"/>
          <w:szCs w:val="24"/>
        </w:rPr>
      </w:pPr>
    </w:p>
    <w:p w14:paraId="4E882318" w14:textId="77777777" w:rsidR="00736EC2" w:rsidRDefault="00736EC2" w:rsidP="00736EC2">
      <w:pPr>
        <w:spacing w:after="0"/>
        <w:ind w:firstLine="720"/>
        <w:jc w:val="both"/>
        <w:rPr>
          <w:rFonts w:ascii="Times New Roman" w:hAnsi="Times New Roman"/>
          <w:noProof/>
          <w:sz w:val="24"/>
          <w:szCs w:val="24"/>
        </w:rPr>
      </w:pPr>
      <w:r>
        <w:rPr>
          <w:rFonts w:ascii="Times New Roman" w:hAnsi="Times New Roman"/>
          <w:noProof/>
          <w:sz w:val="24"/>
          <w:szCs w:val="24"/>
        </w:rPr>
        <w:t>Ca urmare a invitaţiei de participare nr. ______ din ______________, privind aplicarea procedurii proprii ____________________(denumire procedură) pentru atribuirea contractului _____________________________________ (denumirea contractului de achiziţie publică),</w:t>
      </w:r>
    </w:p>
    <w:p w14:paraId="57B7261C" w14:textId="77777777" w:rsidR="00736EC2" w:rsidRDefault="00736EC2" w:rsidP="00736EC2">
      <w:pPr>
        <w:spacing w:after="0"/>
        <w:jc w:val="both"/>
        <w:rPr>
          <w:rFonts w:ascii="Times New Roman" w:hAnsi="Times New Roman"/>
          <w:noProof/>
          <w:sz w:val="24"/>
          <w:szCs w:val="24"/>
        </w:rPr>
      </w:pPr>
    </w:p>
    <w:p w14:paraId="283DEA92" w14:textId="6674A63E" w:rsidR="00736EC2" w:rsidRDefault="00736EC2" w:rsidP="00736EC2">
      <w:pPr>
        <w:spacing w:after="0"/>
        <w:jc w:val="both"/>
        <w:rPr>
          <w:rFonts w:ascii="Times New Roman" w:hAnsi="Times New Roman"/>
          <w:noProof/>
          <w:sz w:val="24"/>
          <w:szCs w:val="24"/>
        </w:rPr>
      </w:pPr>
      <w:r>
        <w:rPr>
          <w:rFonts w:ascii="Times New Roman" w:hAnsi="Times New Roman"/>
          <w:noProof/>
          <w:sz w:val="24"/>
          <w:szCs w:val="24"/>
        </w:rPr>
        <w:t>noi ____________________________________ (denumirea/numele operatorului economic)</w:t>
      </w:r>
      <w:r w:rsidR="006B4853">
        <w:rPr>
          <w:rFonts w:ascii="Times New Roman" w:hAnsi="Times New Roman"/>
          <w:noProof/>
          <w:sz w:val="24"/>
          <w:szCs w:val="24"/>
        </w:rPr>
        <w:t xml:space="preserve">, </w:t>
      </w:r>
      <w:r w:rsidR="006B4853" w:rsidRPr="006B4853">
        <w:rPr>
          <w:rFonts w:ascii="Times New Roman" w:hAnsi="Times New Roman"/>
          <w:noProof/>
          <w:sz w:val="24"/>
          <w:szCs w:val="24"/>
        </w:rPr>
        <w:t>CUI ......................, cont............................. deschis la ............................</w:t>
      </w:r>
      <w:r>
        <w:rPr>
          <w:rFonts w:ascii="Times New Roman" w:hAnsi="Times New Roman"/>
          <w:noProof/>
          <w:sz w:val="24"/>
          <w:szCs w:val="24"/>
        </w:rPr>
        <w:t xml:space="preserve"> vă  transmitem alăturat oferta societății noastre. </w:t>
      </w:r>
    </w:p>
    <w:p w14:paraId="6A5CBA2E" w14:textId="77777777" w:rsidR="00736EC2" w:rsidRDefault="00736EC2" w:rsidP="00736EC2">
      <w:pPr>
        <w:spacing w:after="0"/>
        <w:jc w:val="both"/>
        <w:rPr>
          <w:rFonts w:ascii="Times New Roman" w:hAnsi="Times New Roman"/>
          <w:noProof/>
          <w:sz w:val="24"/>
          <w:szCs w:val="24"/>
          <w:lang w:val="en-GB"/>
        </w:rPr>
      </w:pPr>
      <w:r>
        <w:rPr>
          <w:rFonts w:ascii="Times New Roman" w:hAnsi="Times New Roman"/>
          <w:noProof/>
          <w:sz w:val="24"/>
          <w:szCs w:val="24"/>
          <w:lang w:val="en-GB"/>
        </w:rPr>
        <w:t>Avem speranţa că oferta noastră este corespunzătoare şi va satisface cerinţele.</w:t>
      </w:r>
    </w:p>
    <w:p w14:paraId="025F5A12" w14:textId="77777777" w:rsidR="00736EC2" w:rsidRDefault="00736EC2" w:rsidP="00736EC2">
      <w:pPr>
        <w:spacing w:after="0"/>
        <w:jc w:val="both"/>
        <w:rPr>
          <w:rFonts w:ascii="Times New Roman" w:hAnsi="Times New Roman"/>
          <w:noProof/>
          <w:sz w:val="24"/>
          <w:szCs w:val="24"/>
        </w:rPr>
      </w:pPr>
    </w:p>
    <w:p w14:paraId="1F0F1279" w14:textId="77777777" w:rsidR="00736EC2" w:rsidRDefault="00736EC2" w:rsidP="00736EC2">
      <w:pPr>
        <w:spacing w:after="0"/>
        <w:jc w:val="both"/>
        <w:rPr>
          <w:rFonts w:ascii="Times New Roman" w:hAnsi="Times New Roman"/>
          <w:noProof/>
          <w:sz w:val="24"/>
          <w:szCs w:val="24"/>
        </w:rPr>
      </w:pPr>
      <w:r>
        <w:rPr>
          <w:rFonts w:ascii="Times New Roman" w:hAnsi="Times New Roman"/>
          <w:noProof/>
          <w:sz w:val="24"/>
          <w:szCs w:val="24"/>
        </w:rPr>
        <w:t>Data completării ............................</w:t>
      </w:r>
    </w:p>
    <w:p w14:paraId="20446CB3" w14:textId="77777777" w:rsidR="00736EC2" w:rsidRDefault="00736EC2" w:rsidP="00736EC2">
      <w:pPr>
        <w:spacing w:after="0"/>
        <w:jc w:val="center"/>
        <w:rPr>
          <w:rFonts w:ascii="Times New Roman" w:hAnsi="Times New Roman"/>
          <w:noProof/>
          <w:sz w:val="24"/>
          <w:szCs w:val="24"/>
        </w:rPr>
      </w:pPr>
    </w:p>
    <w:p w14:paraId="7C0AD71B" w14:textId="77777777" w:rsidR="00736EC2" w:rsidRDefault="00736EC2" w:rsidP="00736EC2">
      <w:pPr>
        <w:spacing w:after="0"/>
        <w:jc w:val="center"/>
        <w:rPr>
          <w:rFonts w:ascii="Times New Roman" w:eastAsia="MS Mincho" w:hAnsi="Times New Roman"/>
          <w:noProof/>
          <w:sz w:val="24"/>
          <w:szCs w:val="24"/>
        </w:rPr>
      </w:pPr>
      <w:r>
        <w:rPr>
          <w:rFonts w:ascii="Times New Roman" w:eastAsia="MS Mincho" w:hAnsi="Times New Roman"/>
          <w:noProof/>
          <w:sz w:val="24"/>
          <w:szCs w:val="24"/>
        </w:rPr>
        <w:t>Ofertant,</w:t>
      </w:r>
    </w:p>
    <w:p w14:paraId="46EB1CF8" w14:textId="77777777" w:rsidR="00736EC2" w:rsidRDefault="00736EC2" w:rsidP="00736EC2">
      <w:pPr>
        <w:spacing w:after="0"/>
        <w:jc w:val="center"/>
        <w:rPr>
          <w:rFonts w:ascii="Times New Roman" w:eastAsia="MS Mincho" w:hAnsi="Times New Roman"/>
          <w:noProof/>
          <w:sz w:val="24"/>
          <w:szCs w:val="24"/>
        </w:rPr>
      </w:pPr>
    </w:p>
    <w:p w14:paraId="44C3412B" w14:textId="77777777" w:rsidR="00736EC2" w:rsidRDefault="00736EC2" w:rsidP="00736EC2">
      <w:pPr>
        <w:spacing w:after="0"/>
        <w:jc w:val="center"/>
        <w:rPr>
          <w:rFonts w:ascii="Times New Roman" w:hAnsi="Times New Roman"/>
          <w:noProof/>
          <w:sz w:val="24"/>
          <w:szCs w:val="24"/>
        </w:rPr>
      </w:pPr>
      <w:r>
        <w:rPr>
          <w:rFonts w:ascii="Times New Roman" w:hAnsi="Times New Roman"/>
          <w:noProof/>
          <w:sz w:val="24"/>
          <w:szCs w:val="24"/>
        </w:rPr>
        <w:t>........................................................</w:t>
      </w:r>
    </w:p>
    <w:p w14:paraId="11A7D7C1" w14:textId="77777777" w:rsidR="00736EC2" w:rsidRDefault="00736EC2" w:rsidP="00736EC2">
      <w:pPr>
        <w:spacing w:after="0"/>
        <w:jc w:val="center"/>
        <w:rPr>
          <w:rFonts w:ascii="Times New Roman" w:hAnsi="Times New Roman"/>
          <w:noProof/>
          <w:sz w:val="24"/>
          <w:szCs w:val="24"/>
        </w:rPr>
      </w:pPr>
      <w:r>
        <w:rPr>
          <w:rFonts w:ascii="Times New Roman" w:hAnsi="Times New Roman"/>
          <w:noProof/>
          <w:sz w:val="24"/>
          <w:szCs w:val="24"/>
        </w:rPr>
        <w:t>(nume şi prenume, semnătura autorizată şi ştampila)</w:t>
      </w:r>
    </w:p>
    <w:p w14:paraId="6F0CC560" w14:textId="77777777" w:rsidR="00736EC2" w:rsidRDefault="00736EC2" w:rsidP="00736EC2">
      <w:pPr>
        <w:tabs>
          <w:tab w:val="right" w:pos="9360"/>
        </w:tabs>
        <w:spacing w:after="0"/>
        <w:jc w:val="right"/>
        <w:rPr>
          <w:rFonts w:ascii="Times New Roman" w:hAnsi="Times New Roman"/>
          <w:sz w:val="24"/>
          <w:szCs w:val="24"/>
        </w:rPr>
      </w:pPr>
    </w:p>
    <w:p w14:paraId="57FCF1E7" w14:textId="77777777" w:rsidR="00736EC2" w:rsidRDefault="00736EC2" w:rsidP="00736EC2"/>
    <w:p w14:paraId="1DD918D7" w14:textId="4E3B1056" w:rsidR="00736EC2" w:rsidRDefault="00736EC2" w:rsidP="00736EC2"/>
    <w:p w14:paraId="4AEEA1C3" w14:textId="3FC08C9B" w:rsidR="00736EC2" w:rsidRDefault="00736EC2" w:rsidP="00736EC2"/>
    <w:p w14:paraId="58DEFD2F" w14:textId="7DA3DCF8" w:rsidR="00736EC2" w:rsidRDefault="00736EC2" w:rsidP="00736EC2"/>
    <w:p w14:paraId="126121B0" w14:textId="33561FB3" w:rsidR="00736EC2" w:rsidRDefault="00736EC2" w:rsidP="00736EC2"/>
    <w:p w14:paraId="0A0AE9CD" w14:textId="5FB813CB" w:rsidR="00736EC2" w:rsidRDefault="00736EC2" w:rsidP="00736EC2"/>
    <w:p w14:paraId="33DC4709" w14:textId="249DFA84" w:rsidR="00736EC2" w:rsidRDefault="00736EC2" w:rsidP="00736EC2"/>
    <w:p w14:paraId="5BA0500D" w14:textId="302BE21C" w:rsidR="00736EC2" w:rsidRDefault="00736EC2" w:rsidP="00736EC2"/>
    <w:p w14:paraId="1E8E086B" w14:textId="77777777" w:rsidR="00736EC2" w:rsidRDefault="00736EC2" w:rsidP="00736EC2"/>
    <w:p w14:paraId="2C9AB57E" w14:textId="77777777" w:rsidR="00736EC2" w:rsidRDefault="00736EC2" w:rsidP="00736EC2"/>
    <w:p w14:paraId="70D0826A" w14:textId="77777777" w:rsidR="00BD561E" w:rsidRDefault="00BD561E" w:rsidP="000819B4">
      <w:pPr>
        <w:spacing w:after="0"/>
        <w:jc w:val="both"/>
        <w:rPr>
          <w:rFonts w:ascii="Times New Roman" w:hAnsi="Times New Roman"/>
          <w:b/>
          <w:noProof/>
          <w:sz w:val="24"/>
          <w:szCs w:val="24"/>
          <w:lang w:val="en-US"/>
        </w:rPr>
      </w:pPr>
    </w:p>
    <w:p w14:paraId="70D0826B" w14:textId="54F821F1" w:rsidR="00342271" w:rsidRPr="00342271" w:rsidRDefault="0033252A" w:rsidP="000819B4">
      <w:pPr>
        <w:spacing w:after="0"/>
        <w:jc w:val="both"/>
        <w:rPr>
          <w:rFonts w:ascii="Times New Roman" w:hAnsi="Times New Roman"/>
          <w:b/>
          <w:noProof/>
          <w:sz w:val="24"/>
          <w:szCs w:val="24"/>
          <w:lang w:val="en-US"/>
        </w:rPr>
      </w:pPr>
      <w:r>
        <w:rPr>
          <w:rFonts w:ascii="Times New Roman" w:hAnsi="Times New Roman"/>
          <w:b/>
          <w:noProof/>
          <w:sz w:val="24"/>
          <w:szCs w:val="24"/>
          <w:lang w:val="en-US"/>
        </w:rPr>
        <w:t xml:space="preserve"> </w:t>
      </w:r>
      <w:r w:rsidR="00342271" w:rsidRPr="00342271">
        <w:rPr>
          <w:rFonts w:ascii="Times New Roman" w:hAnsi="Times New Roman"/>
          <w:b/>
          <w:noProof/>
          <w:sz w:val="24"/>
          <w:szCs w:val="24"/>
          <w:lang w:val="en-US"/>
        </w:rPr>
        <w:t>Operator economic</w:t>
      </w:r>
      <w:r w:rsidR="00342271" w:rsidRPr="00342271">
        <w:rPr>
          <w:rFonts w:ascii="Times New Roman" w:hAnsi="Times New Roman"/>
          <w:b/>
          <w:noProof/>
          <w:sz w:val="24"/>
          <w:szCs w:val="24"/>
          <w:lang w:val="en-US"/>
        </w:rPr>
        <w:tab/>
      </w:r>
      <w:r w:rsidR="00342271" w:rsidRPr="00342271">
        <w:rPr>
          <w:rFonts w:ascii="Times New Roman" w:hAnsi="Times New Roman"/>
          <w:b/>
          <w:noProof/>
          <w:sz w:val="24"/>
          <w:szCs w:val="24"/>
          <w:lang w:val="en-US"/>
        </w:rPr>
        <w:tab/>
      </w:r>
      <w:r w:rsidR="00342271" w:rsidRPr="00342271">
        <w:rPr>
          <w:rFonts w:ascii="Times New Roman" w:hAnsi="Times New Roman"/>
          <w:b/>
          <w:noProof/>
          <w:sz w:val="24"/>
          <w:szCs w:val="24"/>
          <w:lang w:val="en-US"/>
        </w:rPr>
        <w:tab/>
      </w:r>
      <w:r w:rsidR="00342271" w:rsidRPr="00342271">
        <w:rPr>
          <w:rFonts w:ascii="Times New Roman" w:hAnsi="Times New Roman"/>
          <w:b/>
          <w:noProof/>
          <w:sz w:val="24"/>
          <w:szCs w:val="24"/>
          <w:lang w:val="en-US"/>
        </w:rPr>
        <w:tab/>
      </w:r>
      <w:r w:rsidR="00342271" w:rsidRPr="00342271">
        <w:rPr>
          <w:rFonts w:ascii="Times New Roman" w:hAnsi="Times New Roman"/>
          <w:b/>
          <w:noProof/>
          <w:sz w:val="24"/>
          <w:szCs w:val="24"/>
          <w:lang w:val="en-US"/>
        </w:rPr>
        <w:tab/>
        <w:t xml:space="preserve">        </w:t>
      </w:r>
      <w:r w:rsidR="00342271" w:rsidRPr="00342271">
        <w:rPr>
          <w:rFonts w:ascii="Times New Roman" w:hAnsi="Times New Roman"/>
          <w:b/>
          <w:noProof/>
          <w:sz w:val="24"/>
          <w:szCs w:val="24"/>
          <w:lang w:val="en-US"/>
        </w:rPr>
        <w:tab/>
      </w:r>
      <w:r w:rsidR="00342271" w:rsidRPr="00342271">
        <w:rPr>
          <w:rFonts w:ascii="Times New Roman" w:hAnsi="Times New Roman"/>
          <w:b/>
          <w:noProof/>
          <w:sz w:val="24"/>
          <w:szCs w:val="24"/>
          <w:lang w:val="en-US"/>
        </w:rPr>
        <w:tab/>
      </w:r>
      <w:r w:rsidR="000819B4">
        <w:rPr>
          <w:rFonts w:ascii="Times New Roman" w:hAnsi="Times New Roman"/>
          <w:b/>
          <w:noProof/>
          <w:sz w:val="24"/>
          <w:szCs w:val="24"/>
          <w:lang w:val="en-US"/>
        </w:rPr>
        <w:tab/>
      </w:r>
      <w:r w:rsidR="00342271" w:rsidRPr="00342271">
        <w:rPr>
          <w:rFonts w:ascii="Times New Roman" w:hAnsi="Times New Roman"/>
          <w:b/>
          <w:noProof/>
          <w:sz w:val="24"/>
          <w:szCs w:val="24"/>
          <w:lang w:val="en-US"/>
        </w:rPr>
        <w:t xml:space="preserve">FORMULARUL </w:t>
      </w:r>
      <w:r w:rsidR="00736EC2">
        <w:rPr>
          <w:rFonts w:ascii="Times New Roman" w:hAnsi="Times New Roman"/>
          <w:b/>
          <w:noProof/>
          <w:sz w:val="24"/>
          <w:szCs w:val="24"/>
          <w:lang w:val="en-US"/>
        </w:rPr>
        <w:t>2</w:t>
      </w:r>
    </w:p>
    <w:p w14:paraId="70D0826C" w14:textId="77777777" w:rsidR="00342271" w:rsidRPr="00342271" w:rsidRDefault="00342271" w:rsidP="000819B4">
      <w:pPr>
        <w:spacing w:after="0"/>
        <w:rPr>
          <w:rFonts w:ascii="Times New Roman" w:hAnsi="Times New Roman"/>
          <w:b/>
          <w:noProof/>
          <w:sz w:val="24"/>
          <w:szCs w:val="24"/>
          <w:lang w:val="en-US"/>
        </w:rPr>
      </w:pPr>
      <w:r w:rsidRPr="00342271">
        <w:rPr>
          <w:rFonts w:ascii="Times New Roman" w:hAnsi="Times New Roman"/>
          <w:b/>
          <w:noProof/>
          <w:sz w:val="24"/>
          <w:szCs w:val="24"/>
          <w:lang w:val="en-US"/>
        </w:rPr>
        <w:t xml:space="preserve">    ..........................</w:t>
      </w:r>
    </w:p>
    <w:p w14:paraId="70D0826D" w14:textId="77777777" w:rsidR="00342271" w:rsidRPr="00342271" w:rsidRDefault="00342271" w:rsidP="000819B4">
      <w:pPr>
        <w:spacing w:after="0"/>
        <w:rPr>
          <w:rFonts w:ascii="Times New Roman" w:hAnsi="Times New Roman"/>
          <w:b/>
          <w:noProof/>
          <w:sz w:val="24"/>
          <w:szCs w:val="24"/>
          <w:lang w:val="en-US"/>
        </w:rPr>
      </w:pPr>
      <w:r w:rsidRPr="00342271">
        <w:rPr>
          <w:rFonts w:ascii="Times New Roman" w:hAnsi="Times New Roman"/>
          <w:b/>
          <w:noProof/>
          <w:sz w:val="24"/>
          <w:szCs w:val="24"/>
          <w:lang w:val="en-US"/>
        </w:rPr>
        <w:t xml:space="preserve">    (denumirea/numele)</w:t>
      </w:r>
    </w:p>
    <w:p w14:paraId="70D0826E" w14:textId="77777777" w:rsidR="00BD561E" w:rsidRDefault="00BD561E" w:rsidP="000819B4">
      <w:pPr>
        <w:spacing w:after="0"/>
        <w:jc w:val="center"/>
        <w:rPr>
          <w:rFonts w:ascii="Times New Roman" w:hAnsi="Times New Roman"/>
          <w:b/>
          <w:noProof/>
          <w:sz w:val="24"/>
          <w:szCs w:val="24"/>
          <w:u w:val="single"/>
        </w:rPr>
      </w:pPr>
    </w:p>
    <w:p w14:paraId="70D0826F" w14:textId="77777777" w:rsidR="00342271" w:rsidRPr="00342271" w:rsidRDefault="00342271" w:rsidP="000819B4">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270" w14:textId="77777777" w:rsidR="00342271" w:rsidRDefault="00342271" w:rsidP="000819B4">
      <w:pPr>
        <w:spacing w:after="0"/>
        <w:jc w:val="center"/>
        <w:rPr>
          <w:rFonts w:ascii="Times New Roman" w:hAnsi="Times New Roman"/>
          <w:b/>
          <w:bCs/>
          <w:noProof/>
          <w:sz w:val="24"/>
          <w:szCs w:val="24"/>
        </w:rPr>
      </w:pPr>
      <w:r w:rsidRPr="00342271">
        <w:rPr>
          <w:rFonts w:ascii="Times New Roman" w:hAnsi="Times New Roman"/>
          <w:b/>
          <w:noProof/>
          <w:sz w:val="24"/>
          <w:szCs w:val="24"/>
        </w:rPr>
        <w:t xml:space="preserve">privind </w:t>
      </w:r>
      <w:r w:rsidR="0033252A">
        <w:rPr>
          <w:rFonts w:ascii="Times New Roman" w:hAnsi="Times New Roman"/>
          <w:b/>
          <w:bCs/>
          <w:noProof/>
          <w:sz w:val="24"/>
          <w:szCs w:val="24"/>
        </w:rPr>
        <w:t>neî</w:t>
      </w:r>
      <w:r w:rsidRPr="00342271">
        <w:rPr>
          <w:rFonts w:ascii="Times New Roman" w:hAnsi="Times New Roman"/>
          <w:b/>
          <w:bCs/>
          <w:noProof/>
          <w:sz w:val="24"/>
          <w:szCs w:val="24"/>
        </w:rPr>
        <w:t>ncadrarea in art. 164 din Legea 98/2016</w:t>
      </w:r>
    </w:p>
    <w:p w14:paraId="70D08271" w14:textId="77777777" w:rsidR="00BD561E" w:rsidRDefault="00BD561E" w:rsidP="000819B4">
      <w:pPr>
        <w:spacing w:after="0"/>
        <w:jc w:val="center"/>
        <w:rPr>
          <w:rFonts w:ascii="Times New Roman" w:hAnsi="Times New Roman"/>
          <w:b/>
          <w:bCs/>
          <w:noProof/>
          <w:sz w:val="24"/>
          <w:szCs w:val="24"/>
        </w:rPr>
      </w:pPr>
    </w:p>
    <w:p w14:paraId="70D08272" w14:textId="77777777" w:rsidR="00BD561E" w:rsidRPr="00342271" w:rsidRDefault="00BD561E" w:rsidP="000819B4">
      <w:pPr>
        <w:spacing w:after="0"/>
        <w:jc w:val="center"/>
        <w:rPr>
          <w:rFonts w:ascii="Times New Roman" w:hAnsi="Times New Roman"/>
          <w:b/>
          <w:noProof/>
          <w:sz w:val="24"/>
          <w:szCs w:val="24"/>
        </w:rPr>
      </w:pPr>
    </w:p>
    <w:p w14:paraId="70D08273"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 xml:space="preserve">Subsemnatul, .............. reprezentant împuternicit al ......................... </w:t>
      </w:r>
      <w:r w:rsidRPr="000819B4">
        <w:rPr>
          <w:rFonts w:ascii="Times New Roman" w:hAnsi="Times New Roman"/>
          <w:i/>
          <w:noProof/>
          <w:sz w:val="24"/>
          <w:szCs w:val="24"/>
        </w:rPr>
        <w:t>(denumirea operatorului economic</w:t>
      </w:r>
      <w:r w:rsidRPr="000819B4">
        <w:rPr>
          <w:rFonts w:ascii="Times New Roman" w:hAnsi="Times New Roman"/>
          <w:noProof/>
          <w:sz w:val="24"/>
          <w:szCs w:val="24"/>
        </w:rPr>
        <w:t>) în calitate de candidat/ofertant/ofertant asociat/terţ susţinător al candidatului/ofertantului, declar pe propria răspundere, sub sancţiunea excluderii din procedura de achiziţie publică şi sub sancţiunile aplicabile faptei de fals în acte publice, că nu mă aflu în situaţia prevăzută la art. 164 din Legea 98/2016, respectiv nu am fost condamnat prin hotărâre definitivă a unei instanţe judecătoreşti, pentru comiterea uneia dintre următoarele infracţiuni:</w:t>
      </w:r>
    </w:p>
    <w:p w14:paraId="70D08274" w14:textId="77777777"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rPr>
        <w:t>   </w:t>
      </w:r>
      <w:r w:rsidRPr="000819B4">
        <w:rPr>
          <w:rFonts w:ascii="Times New Roman" w:hAnsi="Times New Roman"/>
          <w:bCs/>
          <w:noProof/>
          <w:sz w:val="24"/>
          <w:szCs w:val="24"/>
          <w:lang w:val="en-US"/>
        </w:rPr>
        <w:t>a)</w:t>
      </w:r>
      <w:r w:rsidRPr="000819B4">
        <w:rPr>
          <w:rFonts w:ascii="Times New Roman" w:hAnsi="Times New Roman"/>
          <w:noProof/>
          <w:sz w:val="24"/>
          <w:szCs w:val="24"/>
          <w:lang w:val="en-US"/>
        </w:rPr>
        <w:t> 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14:paraId="70D08275" w14:textId="77777777"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   b)</w:t>
      </w:r>
      <w:r w:rsidRPr="000819B4">
        <w:rPr>
          <w:rFonts w:ascii="Times New Roman" w:hAnsi="Times New Roman"/>
          <w:noProof/>
          <w:sz w:val="24"/>
          <w:szCs w:val="24"/>
          <w:lang w:val="en-US"/>
        </w:rPr>
        <w:t> 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70D08276" w14:textId="77777777"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   c)</w:t>
      </w:r>
      <w:r w:rsidRPr="000819B4">
        <w:rPr>
          <w:rFonts w:ascii="Times New Roman" w:hAnsi="Times New Roman"/>
          <w:noProof/>
          <w:sz w:val="24"/>
          <w:szCs w:val="24"/>
          <w:lang w:val="en-US"/>
        </w:rPr>
        <w:t> infracţiuni împotriva intereselor financiare ale Uniunii Europene, prevăzute de art. 18</w:t>
      </w:r>
      <w:r w:rsidRPr="000819B4">
        <w:rPr>
          <w:rFonts w:ascii="Times New Roman" w:hAnsi="Times New Roman"/>
          <w:noProof/>
          <w:sz w:val="24"/>
          <w:szCs w:val="24"/>
          <w:vertAlign w:val="superscript"/>
          <w:lang w:val="en-US"/>
        </w:rPr>
        <w:t>1</w:t>
      </w:r>
      <w:r w:rsidRPr="000819B4">
        <w:rPr>
          <w:rFonts w:ascii="Times New Roman" w:hAnsi="Times New Roman"/>
          <w:noProof/>
          <w:sz w:val="24"/>
          <w:szCs w:val="24"/>
          <w:lang w:val="en-US"/>
        </w:rPr>
        <w:t> -18</w:t>
      </w:r>
      <w:r w:rsidRPr="000819B4">
        <w:rPr>
          <w:rFonts w:ascii="Times New Roman" w:hAnsi="Times New Roman"/>
          <w:noProof/>
          <w:sz w:val="24"/>
          <w:szCs w:val="24"/>
          <w:vertAlign w:val="superscript"/>
          <w:lang w:val="en-US"/>
        </w:rPr>
        <w:t>5</w:t>
      </w:r>
      <w:r w:rsidRPr="000819B4">
        <w:rPr>
          <w:rFonts w:ascii="Times New Roman" w:hAnsi="Times New Roman"/>
          <w:noProof/>
          <w:sz w:val="24"/>
          <w:szCs w:val="24"/>
          <w:lang w:val="en-US"/>
        </w:rPr>
        <w:t> din Legea nr. 78/2000, cu modificările şi completările ulterioare, sau de dispoziţiile corespunzătoare ale legislaţiei penale a statului în care respectivul operator economic a fost condamnat;</w:t>
      </w:r>
    </w:p>
    <w:p w14:paraId="70D08277" w14:textId="77777777"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   d)</w:t>
      </w:r>
      <w:r w:rsidRPr="000819B4">
        <w:rPr>
          <w:rFonts w:ascii="Times New Roman" w:hAnsi="Times New Roman"/>
          <w:noProof/>
          <w:sz w:val="24"/>
          <w:szCs w:val="24"/>
          <w:lang w:val="en-US"/>
        </w:rPr>
        <w:t> 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14:paraId="70D08278" w14:textId="77777777"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   e)</w:t>
      </w:r>
      <w:r w:rsidRPr="000819B4">
        <w:rPr>
          <w:rFonts w:ascii="Times New Roman" w:hAnsi="Times New Roman"/>
          <w:noProof/>
          <w:sz w:val="24"/>
          <w:szCs w:val="24"/>
          <w:lang w:val="en-US"/>
        </w:rPr>
        <w:t> spălarea banilor, prevăzută de art. 29</w:t>
      </w:r>
      <w:r w:rsidR="00652350">
        <w:rPr>
          <w:rFonts w:ascii="Times New Roman" w:hAnsi="Times New Roman"/>
          <w:noProof/>
          <w:sz w:val="24"/>
          <w:szCs w:val="24"/>
          <w:lang w:val="en-US"/>
        </w:rPr>
        <w:t xml:space="preserve"> </w:t>
      </w:r>
      <w:r w:rsidRPr="000819B4">
        <w:rPr>
          <w:rFonts w:ascii="Times New Roman" w:hAnsi="Times New Roman"/>
          <w:noProof/>
          <w:sz w:val="24"/>
          <w:szCs w:val="24"/>
          <w:lang w:val="en-US"/>
        </w:rPr>
        <w:t>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70D08279" w14:textId="77777777"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   f)</w:t>
      </w:r>
      <w:r w:rsidRPr="000819B4">
        <w:rPr>
          <w:rFonts w:ascii="Times New Roman" w:hAnsi="Times New Roman"/>
          <w:noProof/>
          <w:sz w:val="24"/>
          <w:szCs w:val="24"/>
          <w:lang w:val="en-US"/>
        </w:rPr>
        <w:t> 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70D0827A" w14:textId="77777777"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   g)</w:t>
      </w:r>
      <w:r w:rsidRPr="000819B4">
        <w:rPr>
          <w:rFonts w:ascii="Times New Roman" w:hAnsi="Times New Roman"/>
          <w:noProof/>
          <w:sz w:val="24"/>
          <w:szCs w:val="24"/>
          <w:lang w:val="en-US"/>
        </w:rPr>
        <w:t> fraudă, în sensul articolului 1 din Convenţia privind protejarea intereselor financiare ale Comunităţilor Europene din 27 noiembrie 1995.</w:t>
      </w:r>
    </w:p>
    <w:p w14:paraId="70D0827B" w14:textId="77777777" w:rsidR="00302CF5" w:rsidRDefault="00302CF5" w:rsidP="000819B4">
      <w:pPr>
        <w:spacing w:after="0"/>
        <w:jc w:val="both"/>
        <w:rPr>
          <w:rFonts w:ascii="Times New Roman" w:hAnsi="Times New Roman"/>
          <w:noProof/>
          <w:sz w:val="24"/>
          <w:szCs w:val="24"/>
        </w:rPr>
      </w:pPr>
    </w:p>
    <w:p w14:paraId="70D0827C" w14:textId="77777777" w:rsidR="00302CF5" w:rsidRDefault="00302CF5" w:rsidP="000819B4">
      <w:pPr>
        <w:spacing w:after="0"/>
        <w:jc w:val="both"/>
        <w:rPr>
          <w:rFonts w:ascii="Times New Roman" w:hAnsi="Times New Roman"/>
          <w:noProof/>
          <w:sz w:val="24"/>
          <w:szCs w:val="24"/>
        </w:rPr>
      </w:pPr>
    </w:p>
    <w:p w14:paraId="70D0827D" w14:textId="77777777" w:rsidR="00302CF5" w:rsidRDefault="00302CF5" w:rsidP="000819B4">
      <w:pPr>
        <w:spacing w:after="0"/>
        <w:jc w:val="both"/>
        <w:rPr>
          <w:rFonts w:ascii="Times New Roman" w:hAnsi="Times New Roman"/>
          <w:noProof/>
          <w:sz w:val="24"/>
          <w:szCs w:val="24"/>
        </w:rPr>
      </w:pPr>
    </w:p>
    <w:p w14:paraId="70D0827E" w14:textId="77777777" w:rsidR="00302CF5" w:rsidRDefault="00302CF5" w:rsidP="000819B4">
      <w:pPr>
        <w:spacing w:after="0"/>
        <w:jc w:val="both"/>
        <w:rPr>
          <w:rFonts w:ascii="Times New Roman" w:hAnsi="Times New Roman"/>
          <w:noProof/>
          <w:sz w:val="24"/>
          <w:szCs w:val="24"/>
        </w:rPr>
      </w:pPr>
    </w:p>
    <w:p w14:paraId="70D0827F"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lastRenderedPageBreak/>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70D08280"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Subsemnatul declar că informaţiile furnizate sunt complete şi corecte în fiecare detaliu şi înţeleg ca autoritatea contractantă are dreptul de a solicita, în scopul verificării şi confirmării declaraţiilor, orice documente doveditoare de care dispun.</w:t>
      </w:r>
    </w:p>
    <w:p w14:paraId="70D08281"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Înţeleg ca în cazul în care această declaraţie nu este conformă cu realitatea sunt pasibil de încălcarea prevederilor legislaţiei penale privind falsul în declaraţii.</w:t>
      </w:r>
    </w:p>
    <w:p w14:paraId="70D08282" w14:textId="77777777" w:rsidR="00342271" w:rsidRPr="000819B4" w:rsidRDefault="00342271" w:rsidP="000819B4">
      <w:pPr>
        <w:spacing w:after="0"/>
        <w:jc w:val="both"/>
        <w:rPr>
          <w:rFonts w:ascii="Times New Roman" w:hAnsi="Times New Roman"/>
          <w:noProof/>
          <w:sz w:val="24"/>
          <w:szCs w:val="24"/>
        </w:rPr>
      </w:pPr>
    </w:p>
    <w:p w14:paraId="70D08283"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Data completării</w:t>
      </w:r>
    </w:p>
    <w:p w14:paraId="70D08284" w14:textId="77777777" w:rsidR="00342271" w:rsidRPr="000819B4" w:rsidRDefault="00342271" w:rsidP="000819B4">
      <w:pPr>
        <w:spacing w:after="0"/>
        <w:jc w:val="both"/>
        <w:rPr>
          <w:rFonts w:ascii="Times New Roman" w:hAnsi="Times New Roman"/>
          <w:i/>
          <w:noProof/>
          <w:sz w:val="24"/>
          <w:szCs w:val="24"/>
        </w:rPr>
      </w:pPr>
      <w:r w:rsidRPr="000819B4">
        <w:rPr>
          <w:rFonts w:ascii="Times New Roman" w:hAnsi="Times New Roman"/>
          <w:noProof/>
          <w:sz w:val="24"/>
          <w:szCs w:val="24"/>
        </w:rPr>
        <w:t>Operator economic,.................................</w:t>
      </w:r>
      <w:r w:rsidRPr="000819B4">
        <w:rPr>
          <w:rFonts w:ascii="Times New Roman" w:hAnsi="Times New Roman"/>
          <w:i/>
          <w:noProof/>
          <w:sz w:val="24"/>
          <w:szCs w:val="24"/>
        </w:rPr>
        <w:t xml:space="preserve"> (semnătură autorizată)</w:t>
      </w:r>
    </w:p>
    <w:p w14:paraId="70D08285" w14:textId="77777777"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noProof/>
          <w:sz w:val="24"/>
          <w:szCs w:val="24"/>
        </w:rPr>
        <w:t xml:space="preserve">Nota: se solicita atat ofertantului asociat, subcontractantului cat si tertului sustinator </w:t>
      </w:r>
    </w:p>
    <w:p w14:paraId="70D08286" w14:textId="77777777" w:rsidR="00342271" w:rsidRDefault="00342271" w:rsidP="00342271">
      <w:pPr>
        <w:spacing w:after="0"/>
        <w:jc w:val="right"/>
        <w:rPr>
          <w:rFonts w:ascii="Times New Roman" w:hAnsi="Times New Roman"/>
          <w:b/>
          <w:noProof/>
          <w:sz w:val="24"/>
          <w:szCs w:val="24"/>
          <w:lang w:val="en-US"/>
        </w:rPr>
      </w:pPr>
    </w:p>
    <w:p w14:paraId="70D08287" w14:textId="77777777" w:rsidR="00BD561E" w:rsidRDefault="00BD561E" w:rsidP="00342271">
      <w:pPr>
        <w:spacing w:after="0"/>
        <w:jc w:val="right"/>
        <w:rPr>
          <w:rFonts w:ascii="Times New Roman" w:hAnsi="Times New Roman"/>
          <w:b/>
          <w:noProof/>
          <w:sz w:val="24"/>
          <w:szCs w:val="24"/>
          <w:lang w:val="en-US"/>
        </w:rPr>
      </w:pPr>
    </w:p>
    <w:p w14:paraId="70D08288" w14:textId="77777777" w:rsidR="00BD561E" w:rsidRDefault="00BD561E" w:rsidP="00342271">
      <w:pPr>
        <w:spacing w:after="0"/>
        <w:jc w:val="right"/>
        <w:rPr>
          <w:rFonts w:ascii="Times New Roman" w:hAnsi="Times New Roman"/>
          <w:b/>
          <w:noProof/>
          <w:sz w:val="24"/>
          <w:szCs w:val="24"/>
          <w:lang w:val="en-US"/>
        </w:rPr>
      </w:pPr>
    </w:p>
    <w:p w14:paraId="70D08289" w14:textId="77777777" w:rsidR="00BD561E" w:rsidRDefault="00BD561E" w:rsidP="00342271">
      <w:pPr>
        <w:spacing w:after="0"/>
        <w:jc w:val="right"/>
        <w:rPr>
          <w:rFonts w:ascii="Times New Roman" w:hAnsi="Times New Roman"/>
          <w:b/>
          <w:noProof/>
          <w:sz w:val="24"/>
          <w:szCs w:val="24"/>
          <w:lang w:val="en-US"/>
        </w:rPr>
      </w:pPr>
    </w:p>
    <w:p w14:paraId="70D0828A" w14:textId="77777777" w:rsidR="00BD561E" w:rsidRDefault="00BD561E" w:rsidP="00342271">
      <w:pPr>
        <w:spacing w:after="0"/>
        <w:jc w:val="right"/>
        <w:rPr>
          <w:rFonts w:ascii="Times New Roman" w:hAnsi="Times New Roman"/>
          <w:b/>
          <w:noProof/>
          <w:sz w:val="24"/>
          <w:szCs w:val="24"/>
          <w:lang w:val="en-US"/>
        </w:rPr>
      </w:pPr>
    </w:p>
    <w:p w14:paraId="70D0828B" w14:textId="77777777" w:rsidR="00BD561E" w:rsidRDefault="00BD561E" w:rsidP="00342271">
      <w:pPr>
        <w:spacing w:after="0"/>
        <w:jc w:val="right"/>
        <w:rPr>
          <w:rFonts w:ascii="Times New Roman" w:hAnsi="Times New Roman"/>
          <w:b/>
          <w:noProof/>
          <w:sz w:val="24"/>
          <w:szCs w:val="24"/>
          <w:lang w:val="en-US"/>
        </w:rPr>
      </w:pPr>
    </w:p>
    <w:p w14:paraId="70D0828C" w14:textId="77777777" w:rsidR="00BD561E" w:rsidRDefault="00BD561E" w:rsidP="00342271">
      <w:pPr>
        <w:spacing w:after="0"/>
        <w:jc w:val="right"/>
        <w:rPr>
          <w:rFonts w:ascii="Times New Roman" w:hAnsi="Times New Roman"/>
          <w:b/>
          <w:noProof/>
          <w:sz w:val="24"/>
          <w:szCs w:val="24"/>
          <w:lang w:val="en-US"/>
        </w:rPr>
      </w:pPr>
    </w:p>
    <w:p w14:paraId="70D0828D" w14:textId="77777777" w:rsidR="00BD561E" w:rsidRDefault="00BD561E" w:rsidP="00342271">
      <w:pPr>
        <w:spacing w:after="0"/>
        <w:jc w:val="right"/>
        <w:rPr>
          <w:rFonts w:ascii="Times New Roman" w:hAnsi="Times New Roman"/>
          <w:b/>
          <w:noProof/>
          <w:sz w:val="24"/>
          <w:szCs w:val="24"/>
          <w:lang w:val="en-US"/>
        </w:rPr>
      </w:pPr>
    </w:p>
    <w:p w14:paraId="70D0828E" w14:textId="77777777" w:rsidR="00BD561E" w:rsidRDefault="00BD561E" w:rsidP="00342271">
      <w:pPr>
        <w:spacing w:after="0"/>
        <w:jc w:val="right"/>
        <w:rPr>
          <w:rFonts w:ascii="Times New Roman" w:hAnsi="Times New Roman"/>
          <w:b/>
          <w:noProof/>
          <w:sz w:val="24"/>
          <w:szCs w:val="24"/>
          <w:lang w:val="en-US"/>
        </w:rPr>
      </w:pPr>
    </w:p>
    <w:p w14:paraId="70D0828F" w14:textId="77777777" w:rsidR="00BD561E" w:rsidRDefault="00BD561E" w:rsidP="00342271">
      <w:pPr>
        <w:spacing w:after="0"/>
        <w:jc w:val="right"/>
        <w:rPr>
          <w:rFonts w:ascii="Times New Roman" w:hAnsi="Times New Roman"/>
          <w:b/>
          <w:noProof/>
          <w:sz w:val="24"/>
          <w:szCs w:val="24"/>
          <w:lang w:val="en-US"/>
        </w:rPr>
      </w:pPr>
    </w:p>
    <w:p w14:paraId="70D08290" w14:textId="77777777" w:rsidR="00BD561E" w:rsidRDefault="00BD561E" w:rsidP="00342271">
      <w:pPr>
        <w:spacing w:after="0"/>
        <w:jc w:val="right"/>
        <w:rPr>
          <w:rFonts w:ascii="Times New Roman" w:hAnsi="Times New Roman"/>
          <w:b/>
          <w:noProof/>
          <w:sz w:val="24"/>
          <w:szCs w:val="24"/>
          <w:lang w:val="en-US"/>
        </w:rPr>
      </w:pPr>
    </w:p>
    <w:p w14:paraId="70D08291" w14:textId="77777777" w:rsidR="00BD561E" w:rsidRDefault="00BD561E" w:rsidP="00342271">
      <w:pPr>
        <w:spacing w:after="0"/>
        <w:jc w:val="right"/>
        <w:rPr>
          <w:rFonts w:ascii="Times New Roman" w:hAnsi="Times New Roman"/>
          <w:b/>
          <w:noProof/>
          <w:sz w:val="24"/>
          <w:szCs w:val="24"/>
          <w:lang w:val="en-US"/>
        </w:rPr>
      </w:pPr>
    </w:p>
    <w:p w14:paraId="70D08292" w14:textId="77777777" w:rsidR="00BD561E" w:rsidRDefault="00BD561E" w:rsidP="00342271">
      <w:pPr>
        <w:spacing w:after="0"/>
        <w:jc w:val="right"/>
        <w:rPr>
          <w:rFonts w:ascii="Times New Roman" w:hAnsi="Times New Roman"/>
          <w:b/>
          <w:noProof/>
          <w:sz w:val="24"/>
          <w:szCs w:val="24"/>
          <w:lang w:val="en-US"/>
        </w:rPr>
      </w:pPr>
    </w:p>
    <w:p w14:paraId="70D08293" w14:textId="77777777" w:rsidR="00BD561E" w:rsidRDefault="00BD561E" w:rsidP="00342271">
      <w:pPr>
        <w:spacing w:after="0"/>
        <w:jc w:val="right"/>
        <w:rPr>
          <w:rFonts w:ascii="Times New Roman" w:hAnsi="Times New Roman"/>
          <w:b/>
          <w:noProof/>
          <w:sz w:val="24"/>
          <w:szCs w:val="24"/>
          <w:lang w:val="en-US"/>
        </w:rPr>
      </w:pPr>
    </w:p>
    <w:p w14:paraId="70D08294" w14:textId="77777777" w:rsidR="00BD561E" w:rsidRDefault="00BD561E" w:rsidP="00342271">
      <w:pPr>
        <w:spacing w:after="0"/>
        <w:jc w:val="right"/>
        <w:rPr>
          <w:rFonts w:ascii="Times New Roman" w:hAnsi="Times New Roman"/>
          <w:b/>
          <w:noProof/>
          <w:sz w:val="24"/>
          <w:szCs w:val="24"/>
          <w:lang w:val="en-US"/>
        </w:rPr>
      </w:pPr>
    </w:p>
    <w:p w14:paraId="70D08295" w14:textId="77777777" w:rsidR="00BD561E" w:rsidRDefault="00BD561E" w:rsidP="00342271">
      <w:pPr>
        <w:spacing w:after="0"/>
        <w:jc w:val="right"/>
        <w:rPr>
          <w:rFonts w:ascii="Times New Roman" w:hAnsi="Times New Roman"/>
          <w:b/>
          <w:noProof/>
          <w:sz w:val="24"/>
          <w:szCs w:val="24"/>
          <w:lang w:val="en-US"/>
        </w:rPr>
      </w:pPr>
    </w:p>
    <w:p w14:paraId="70D08296" w14:textId="77777777" w:rsidR="00BD561E" w:rsidRDefault="00BD561E" w:rsidP="00342271">
      <w:pPr>
        <w:spacing w:after="0"/>
        <w:jc w:val="right"/>
        <w:rPr>
          <w:rFonts w:ascii="Times New Roman" w:hAnsi="Times New Roman"/>
          <w:b/>
          <w:noProof/>
          <w:sz w:val="24"/>
          <w:szCs w:val="24"/>
          <w:lang w:val="en-US"/>
        </w:rPr>
      </w:pPr>
    </w:p>
    <w:p w14:paraId="70D08297" w14:textId="77777777" w:rsidR="00BD561E" w:rsidRDefault="00BD561E" w:rsidP="00342271">
      <w:pPr>
        <w:spacing w:after="0"/>
        <w:jc w:val="right"/>
        <w:rPr>
          <w:rFonts w:ascii="Times New Roman" w:hAnsi="Times New Roman"/>
          <w:b/>
          <w:noProof/>
          <w:sz w:val="24"/>
          <w:szCs w:val="24"/>
          <w:lang w:val="en-US"/>
        </w:rPr>
      </w:pPr>
    </w:p>
    <w:p w14:paraId="70D08298" w14:textId="77777777" w:rsidR="00BD561E" w:rsidRDefault="00BD561E" w:rsidP="00342271">
      <w:pPr>
        <w:spacing w:after="0"/>
        <w:jc w:val="right"/>
        <w:rPr>
          <w:rFonts w:ascii="Times New Roman" w:hAnsi="Times New Roman"/>
          <w:b/>
          <w:noProof/>
          <w:sz w:val="24"/>
          <w:szCs w:val="24"/>
          <w:lang w:val="en-US"/>
        </w:rPr>
      </w:pPr>
    </w:p>
    <w:p w14:paraId="70D08299" w14:textId="77777777" w:rsidR="00BD561E" w:rsidRDefault="00BD561E" w:rsidP="00342271">
      <w:pPr>
        <w:spacing w:after="0"/>
        <w:jc w:val="right"/>
        <w:rPr>
          <w:rFonts w:ascii="Times New Roman" w:hAnsi="Times New Roman"/>
          <w:b/>
          <w:noProof/>
          <w:sz w:val="24"/>
          <w:szCs w:val="24"/>
          <w:lang w:val="en-US"/>
        </w:rPr>
      </w:pPr>
    </w:p>
    <w:p w14:paraId="70D0829A" w14:textId="77777777" w:rsidR="00BD561E" w:rsidRDefault="00BD561E" w:rsidP="00342271">
      <w:pPr>
        <w:spacing w:after="0"/>
        <w:jc w:val="right"/>
        <w:rPr>
          <w:rFonts w:ascii="Times New Roman" w:hAnsi="Times New Roman"/>
          <w:b/>
          <w:noProof/>
          <w:sz w:val="24"/>
          <w:szCs w:val="24"/>
          <w:lang w:val="en-US"/>
        </w:rPr>
      </w:pPr>
    </w:p>
    <w:p w14:paraId="70D0829B" w14:textId="77777777" w:rsidR="00BD561E" w:rsidRDefault="00BD561E" w:rsidP="00342271">
      <w:pPr>
        <w:spacing w:after="0"/>
        <w:jc w:val="right"/>
        <w:rPr>
          <w:rFonts w:ascii="Times New Roman" w:hAnsi="Times New Roman"/>
          <w:b/>
          <w:noProof/>
          <w:sz w:val="24"/>
          <w:szCs w:val="24"/>
          <w:lang w:val="en-US"/>
        </w:rPr>
      </w:pPr>
    </w:p>
    <w:p w14:paraId="70D0829C" w14:textId="77777777" w:rsidR="00BD561E" w:rsidRDefault="00BD561E" w:rsidP="00342271">
      <w:pPr>
        <w:spacing w:after="0"/>
        <w:jc w:val="right"/>
        <w:rPr>
          <w:rFonts w:ascii="Times New Roman" w:hAnsi="Times New Roman"/>
          <w:b/>
          <w:noProof/>
          <w:sz w:val="24"/>
          <w:szCs w:val="24"/>
          <w:lang w:val="en-US"/>
        </w:rPr>
      </w:pPr>
    </w:p>
    <w:p w14:paraId="70D0829D" w14:textId="77777777" w:rsidR="00BD561E" w:rsidRDefault="00BD561E" w:rsidP="00342271">
      <w:pPr>
        <w:spacing w:after="0"/>
        <w:jc w:val="right"/>
        <w:rPr>
          <w:rFonts w:ascii="Times New Roman" w:hAnsi="Times New Roman"/>
          <w:b/>
          <w:noProof/>
          <w:sz w:val="24"/>
          <w:szCs w:val="24"/>
          <w:lang w:val="en-US"/>
        </w:rPr>
      </w:pPr>
    </w:p>
    <w:p w14:paraId="70D0829E" w14:textId="77777777" w:rsidR="00BD561E" w:rsidRDefault="00BD561E" w:rsidP="00342271">
      <w:pPr>
        <w:spacing w:after="0"/>
        <w:jc w:val="right"/>
        <w:rPr>
          <w:rFonts w:ascii="Times New Roman" w:hAnsi="Times New Roman"/>
          <w:b/>
          <w:noProof/>
          <w:sz w:val="24"/>
          <w:szCs w:val="24"/>
          <w:lang w:val="en-US"/>
        </w:rPr>
      </w:pPr>
    </w:p>
    <w:p w14:paraId="70D0829F" w14:textId="77777777" w:rsidR="00BD561E" w:rsidRDefault="00BD561E" w:rsidP="00342271">
      <w:pPr>
        <w:spacing w:after="0"/>
        <w:jc w:val="right"/>
        <w:rPr>
          <w:rFonts w:ascii="Times New Roman" w:hAnsi="Times New Roman"/>
          <w:b/>
          <w:noProof/>
          <w:sz w:val="24"/>
          <w:szCs w:val="24"/>
          <w:lang w:val="en-US"/>
        </w:rPr>
      </w:pPr>
    </w:p>
    <w:p w14:paraId="70D082A0" w14:textId="77777777" w:rsidR="00BD561E" w:rsidRDefault="00BD561E" w:rsidP="00342271">
      <w:pPr>
        <w:spacing w:after="0"/>
        <w:jc w:val="right"/>
        <w:rPr>
          <w:rFonts w:ascii="Times New Roman" w:hAnsi="Times New Roman"/>
          <w:b/>
          <w:noProof/>
          <w:sz w:val="24"/>
          <w:szCs w:val="24"/>
          <w:lang w:val="en-US"/>
        </w:rPr>
      </w:pPr>
    </w:p>
    <w:p w14:paraId="70D082A1" w14:textId="77777777" w:rsidR="00BD561E" w:rsidRDefault="00BD561E" w:rsidP="00342271">
      <w:pPr>
        <w:spacing w:after="0"/>
        <w:jc w:val="right"/>
        <w:rPr>
          <w:rFonts w:ascii="Times New Roman" w:hAnsi="Times New Roman"/>
          <w:b/>
          <w:noProof/>
          <w:sz w:val="24"/>
          <w:szCs w:val="24"/>
          <w:lang w:val="en-US"/>
        </w:rPr>
      </w:pPr>
    </w:p>
    <w:p w14:paraId="70D082A2" w14:textId="77777777" w:rsidR="00BD561E" w:rsidRDefault="00BD561E" w:rsidP="00342271">
      <w:pPr>
        <w:spacing w:after="0"/>
        <w:jc w:val="right"/>
        <w:rPr>
          <w:rFonts w:ascii="Times New Roman" w:hAnsi="Times New Roman"/>
          <w:b/>
          <w:noProof/>
          <w:sz w:val="24"/>
          <w:szCs w:val="24"/>
          <w:lang w:val="en-US"/>
        </w:rPr>
      </w:pPr>
    </w:p>
    <w:p w14:paraId="70D082A3" w14:textId="77777777" w:rsidR="00BD561E" w:rsidRDefault="00BD561E" w:rsidP="00342271">
      <w:pPr>
        <w:spacing w:after="0"/>
        <w:jc w:val="right"/>
        <w:rPr>
          <w:rFonts w:ascii="Times New Roman" w:hAnsi="Times New Roman"/>
          <w:b/>
          <w:noProof/>
          <w:sz w:val="24"/>
          <w:szCs w:val="24"/>
          <w:lang w:val="en-US"/>
        </w:rPr>
      </w:pPr>
    </w:p>
    <w:p w14:paraId="70D082A4" w14:textId="77777777" w:rsidR="00BD561E" w:rsidRDefault="00BD561E" w:rsidP="00342271">
      <w:pPr>
        <w:spacing w:after="0"/>
        <w:jc w:val="right"/>
        <w:rPr>
          <w:rFonts w:ascii="Times New Roman" w:hAnsi="Times New Roman"/>
          <w:b/>
          <w:noProof/>
          <w:sz w:val="24"/>
          <w:szCs w:val="24"/>
          <w:lang w:val="en-US"/>
        </w:rPr>
      </w:pPr>
    </w:p>
    <w:p w14:paraId="70D082A5" w14:textId="77777777" w:rsidR="00BD561E" w:rsidRDefault="00BD561E" w:rsidP="00342271">
      <w:pPr>
        <w:spacing w:after="0"/>
        <w:jc w:val="right"/>
        <w:rPr>
          <w:rFonts w:ascii="Times New Roman" w:hAnsi="Times New Roman"/>
          <w:b/>
          <w:noProof/>
          <w:sz w:val="24"/>
          <w:szCs w:val="24"/>
          <w:lang w:val="en-US"/>
        </w:rPr>
      </w:pPr>
    </w:p>
    <w:p w14:paraId="70D082A6" w14:textId="77777777" w:rsidR="00BD561E" w:rsidRDefault="00BD561E" w:rsidP="00342271">
      <w:pPr>
        <w:spacing w:after="0"/>
        <w:jc w:val="right"/>
        <w:rPr>
          <w:rFonts w:ascii="Times New Roman" w:hAnsi="Times New Roman"/>
          <w:b/>
          <w:noProof/>
          <w:sz w:val="24"/>
          <w:szCs w:val="24"/>
          <w:lang w:val="en-US"/>
        </w:rPr>
      </w:pPr>
    </w:p>
    <w:p w14:paraId="70D082AC" w14:textId="72B4458F" w:rsidR="00342271" w:rsidRPr="00342271" w:rsidRDefault="00342271" w:rsidP="000819B4">
      <w:pPr>
        <w:spacing w:after="0"/>
        <w:jc w:val="both"/>
        <w:rPr>
          <w:rFonts w:ascii="Times New Roman" w:hAnsi="Times New Roman"/>
          <w:b/>
          <w:noProof/>
          <w:sz w:val="24"/>
          <w:szCs w:val="24"/>
        </w:rPr>
      </w:pPr>
      <w:r w:rsidRPr="00342271">
        <w:rPr>
          <w:rFonts w:ascii="Times New Roman" w:hAnsi="Times New Roman"/>
          <w:b/>
          <w:noProof/>
          <w:sz w:val="24"/>
          <w:szCs w:val="24"/>
          <w:lang w:val="en-US"/>
        </w:rPr>
        <w:lastRenderedPageBreak/>
        <w:t xml:space="preserve">     </w:t>
      </w:r>
      <w:r w:rsidRPr="00342271">
        <w:rPr>
          <w:rFonts w:ascii="Times New Roman" w:hAnsi="Times New Roman"/>
          <w:b/>
          <w:noProof/>
          <w:sz w:val="24"/>
          <w:szCs w:val="24"/>
        </w:rPr>
        <w:t>OPERATOR ECONOMIC</w:t>
      </w:r>
      <w:r w:rsidR="00736EC2" w:rsidRPr="00736EC2">
        <w:rPr>
          <w:rFonts w:ascii="Times New Roman" w:hAnsi="Times New Roman"/>
          <w:b/>
          <w:noProof/>
          <w:sz w:val="24"/>
          <w:szCs w:val="24"/>
          <w:lang w:val="en-US"/>
        </w:rPr>
        <w:t xml:space="preserve"> </w:t>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sidRPr="00342271">
        <w:rPr>
          <w:rFonts w:ascii="Times New Roman" w:hAnsi="Times New Roman"/>
          <w:b/>
          <w:noProof/>
          <w:sz w:val="24"/>
          <w:szCs w:val="24"/>
          <w:lang w:val="en-US"/>
        </w:rPr>
        <w:t xml:space="preserve">FORMULARUL </w:t>
      </w:r>
      <w:r w:rsidR="00736EC2">
        <w:rPr>
          <w:rFonts w:ascii="Times New Roman" w:hAnsi="Times New Roman"/>
          <w:b/>
          <w:noProof/>
          <w:sz w:val="24"/>
          <w:szCs w:val="24"/>
          <w:lang w:val="en-US"/>
        </w:rPr>
        <w:t>3</w:t>
      </w:r>
    </w:p>
    <w:p w14:paraId="70D082AD" w14:textId="6C85B08B" w:rsidR="00342271" w:rsidRPr="00342271" w:rsidRDefault="00342271" w:rsidP="000819B4">
      <w:pPr>
        <w:spacing w:after="0"/>
        <w:jc w:val="both"/>
        <w:rPr>
          <w:rFonts w:ascii="Times New Roman" w:hAnsi="Times New Roman"/>
          <w:b/>
          <w:noProof/>
          <w:sz w:val="24"/>
          <w:szCs w:val="24"/>
        </w:rPr>
      </w:pPr>
      <w:r w:rsidRPr="00342271">
        <w:rPr>
          <w:rFonts w:ascii="Times New Roman" w:hAnsi="Times New Roman"/>
          <w:b/>
          <w:noProof/>
          <w:sz w:val="24"/>
          <w:szCs w:val="24"/>
        </w:rPr>
        <w:t xml:space="preserve">  ___________________</w:t>
      </w:r>
    </w:p>
    <w:p w14:paraId="70D082AE" w14:textId="77777777" w:rsidR="00342271" w:rsidRPr="00342271" w:rsidRDefault="00342271" w:rsidP="000819B4">
      <w:pPr>
        <w:spacing w:after="0"/>
        <w:jc w:val="both"/>
        <w:rPr>
          <w:rFonts w:ascii="Times New Roman" w:hAnsi="Times New Roman"/>
          <w:b/>
          <w:i/>
          <w:noProof/>
          <w:sz w:val="24"/>
          <w:szCs w:val="24"/>
        </w:rPr>
      </w:pPr>
      <w:r w:rsidRPr="00342271">
        <w:rPr>
          <w:rFonts w:ascii="Times New Roman" w:hAnsi="Times New Roman"/>
          <w:b/>
          <w:i/>
          <w:noProof/>
          <w:sz w:val="24"/>
          <w:szCs w:val="24"/>
        </w:rPr>
        <w:t xml:space="preserve">           (denumirea/numele</w:t>
      </w:r>
    </w:p>
    <w:p w14:paraId="70D082AF" w14:textId="77777777" w:rsidR="00342271" w:rsidRPr="00342271" w:rsidRDefault="00342271" w:rsidP="00342271">
      <w:pPr>
        <w:spacing w:after="0"/>
        <w:jc w:val="right"/>
        <w:rPr>
          <w:rFonts w:ascii="Times New Roman" w:hAnsi="Times New Roman"/>
          <w:b/>
          <w:noProof/>
          <w:sz w:val="24"/>
          <w:szCs w:val="24"/>
        </w:rPr>
      </w:pPr>
    </w:p>
    <w:p w14:paraId="70D082B0" w14:textId="77777777" w:rsidR="00342271" w:rsidRPr="00342271" w:rsidRDefault="00342271" w:rsidP="000819B4">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2B1" w14:textId="77777777" w:rsidR="00342271" w:rsidRPr="00342271" w:rsidRDefault="00342271" w:rsidP="000819B4">
      <w:pPr>
        <w:spacing w:after="0"/>
        <w:jc w:val="center"/>
        <w:rPr>
          <w:rFonts w:ascii="Times New Roman" w:hAnsi="Times New Roman"/>
          <w:b/>
          <w:noProof/>
          <w:sz w:val="24"/>
          <w:szCs w:val="24"/>
        </w:rPr>
      </w:pPr>
      <w:r w:rsidRPr="00342271">
        <w:rPr>
          <w:rFonts w:ascii="Times New Roman" w:hAnsi="Times New Roman"/>
          <w:b/>
          <w:noProof/>
          <w:sz w:val="24"/>
          <w:szCs w:val="24"/>
        </w:rPr>
        <w:t xml:space="preserve">privind </w:t>
      </w:r>
      <w:r w:rsidRPr="00342271">
        <w:rPr>
          <w:rFonts w:ascii="Times New Roman" w:hAnsi="Times New Roman"/>
          <w:b/>
          <w:bCs/>
          <w:noProof/>
          <w:sz w:val="24"/>
          <w:szCs w:val="24"/>
        </w:rPr>
        <w:t>neincadrarea in art. 165 din Legea 98/2016</w:t>
      </w:r>
    </w:p>
    <w:p w14:paraId="70D082B2" w14:textId="77777777" w:rsidR="00342271" w:rsidRPr="00342271" w:rsidRDefault="00342271" w:rsidP="000819B4">
      <w:pPr>
        <w:spacing w:after="0"/>
        <w:jc w:val="center"/>
        <w:rPr>
          <w:rFonts w:ascii="Times New Roman" w:hAnsi="Times New Roman"/>
          <w:b/>
          <w:noProof/>
          <w:sz w:val="24"/>
          <w:szCs w:val="24"/>
        </w:rPr>
      </w:pPr>
    </w:p>
    <w:p w14:paraId="70D082B3"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 xml:space="preserve">                  Subsemnatul, reprezentant împuternicit al _______________________________, </w:t>
      </w:r>
    </w:p>
    <w:p w14:paraId="70D082B4" w14:textId="77777777" w:rsidR="00342271" w:rsidRPr="000819B4" w:rsidRDefault="00342271" w:rsidP="000819B4">
      <w:pPr>
        <w:spacing w:after="0"/>
        <w:jc w:val="both"/>
        <w:rPr>
          <w:rFonts w:ascii="Times New Roman" w:hAnsi="Times New Roman"/>
          <w:i/>
          <w:noProof/>
          <w:sz w:val="24"/>
          <w:szCs w:val="24"/>
          <w:lang w:val="it-IT"/>
        </w:rPr>
      </w:pPr>
      <w:r w:rsidRPr="000819B4">
        <w:rPr>
          <w:rFonts w:ascii="Times New Roman" w:hAnsi="Times New Roman"/>
          <w:i/>
          <w:noProof/>
          <w:sz w:val="24"/>
          <w:szCs w:val="24"/>
          <w:lang w:val="it-IT"/>
        </w:rPr>
        <w:t xml:space="preserve">                                                (denumirea/numele si sediul/adresa operatorului economic)</w:t>
      </w:r>
    </w:p>
    <w:p w14:paraId="70D082B5"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declar pe propria răspundere, sub sancţiunea excluderii din procedură şi a sancţiunilor aplicate faptei de fals în acte publice, că nu ne aflăm in situaţia prevazută la art. 165 din Legea nr. 98/2016</w:t>
      </w:r>
      <w:r w:rsidRPr="000819B4">
        <w:rPr>
          <w:rFonts w:ascii="Times New Roman" w:hAnsi="Times New Roman"/>
          <w:noProof/>
          <w:sz w:val="24"/>
          <w:szCs w:val="24"/>
        </w:rPr>
        <w:t xml:space="preserve"> </w:t>
      </w:r>
      <w:r w:rsidRPr="000819B4">
        <w:rPr>
          <w:rFonts w:ascii="Times New Roman" w:hAnsi="Times New Roman"/>
          <w:noProof/>
          <w:sz w:val="24"/>
          <w:szCs w:val="24"/>
          <w:lang w:val="it-IT"/>
        </w:rPr>
        <w:t>privind atribuirea contractelor de achiziţie publică, a contractelor de concesiune de lucrări publice şi a contractelor de concesiune de servicii, respectiv că nu am încălcat obligaţiile privind plata impozitelor, taxelor sau a contribuţiilor la bugetul general consolidat.</w:t>
      </w:r>
    </w:p>
    <w:p w14:paraId="70D082B6"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ab/>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70D082B7" w14:textId="77777777" w:rsidR="00342271" w:rsidRPr="000819B4" w:rsidRDefault="00342271" w:rsidP="000819B4">
      <w:pPr>
        <w:spacing w:after="0"/>
        <w:jc w:val="both"/>
        <w:rPr>
          <w:rFonts w:ascii="Times New Roman" w:hAnsi="Times New Roman"/>
          <w:noProof/>
          <w:sz w:val="24"/>
          <w:szCs w:val="24"/>
          <w:lang w:val="es-ES"/>
        </w:rPr>
      </w:pPr>
      <w:r w:rsidRPr="000819B4">
        <w:rPr>
          <w:rFonts w:ascii="Times New Roman" w:hAnsi="Times New Roman"/>
          <w:noProof/>
          <w:sz w:val="24"/>
          <w:szCs w:val="24"/>
          <w:lang w:val="it-IT"/>
        </w:rPr>
        <w:t xml:space="preserve">            </w:t>
      </w:r>
      <w:r w:rsidRPr="000819B4">
        <w:rPr>
          <w:rFonts w:ascii="Times New Roman" w:hAnsi="Times New Roman"/>
          <w:noProof/>
          <w:sz w:val="24"/>
          <w:szCs w:val="24"/>
          <w:lang w:val="es-ES"/>
        </w:rPr>
        <w:t>Prezenta declaraţie este valabilă până la data de _________________________ .</w:t>
      </w:r>
    </w:p>
    <w:p w14:paraId="70D082B8"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 xml:space="preserve">                                                        (se precizează data expirării perioadei de valabilitate a ofertei)</w:t>
      </w:r>
    </w:p>
    <w:p w14:paraId="70D082B9" w14:textId="77777777" w:rsidR="00342271" w:rsidRPr="000819B4" w:rsidRDefault="00342271" w:rsidP="000819B4">
      <w:pPr>
        <w:spacing w:after="0"/>
        <w:jc w:val="both"/>
        <w:rPr>
          <w:rFonts w:ascii="Times New Roman" w:hAnsi="Times New Roman"/>
          <w:noProof/>
          <w:sz w:val="24"/>
          <w:szCs w:val="24"/>
          <w:lang w:val="it-IT"/>
        </w:rPr>
      </w:pPr>
    </w:p>
    <w:p w14:paraId="70D082BA"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 xml:space="preserve">           Data completării ......................</w:t>
      </w:r>
    </w:p>
    <w:p w14:paraId="70D082BB" w14:textId="77777777" w:rsidR="00342271" w:rsidRPr="000819B4" w:rsidRDefault="00342271" w:rsidP="000819B4">
      <w:pPr>
        <w:spacing w:after="0"/>
        <w:jc w:val="both"/>
        <w:rPr>
          <w:rFonts w:ascii="Times New Roman" w:hAnsi="Times New Roman"/>
          <w:noProof/>
          <w:sz w:val="24"/>
          <w:szCs w:val="24"/>
          <w:lang w:val="it-IT"/>
        </w:rPr>
      </w:pPr>
    </w:p>
    <w:p w14:paraId="70D082BC" w14:textId="77777777" w:rsidR="00342271" w:rsidRPr="000819B4" w:rsidRDefault="00342271" w:rsidP="000819B4">
      <w:pPr>
        <w:spacing w:after="0"/>
        <w:jc w:val="both"/>
        <w:rPr>
          <w:rFonts w:ascii="Times New Roman" w:hAnsi="Times New Roman"/>
          <w:noProof/>
          <w:sz w:val="24"/>
          <w:szCs w:val="24"/>
          <w:lang w:val="it-IT"/>
        </w:rPr>
      </w:pPr>
    </w:p>
    <w:p w14:paraId="70D082BD"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Operator economic,</w:t>
      </w:r>
    </w:p>
    <w:p w14:paraId="70D082BE"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_________________</w:t>
      </w:r>
    </w:p>
    <w:p w14:paraId="70D082BF" w14:textId="77777777" w:rsidR="00342271" w:rsidRPr="000819B4" w:rsidRDefault="00342271" w:rsidP="000819B4">
      <w:pPr>
        <w:spacing w:after="0"/>
        <w:jc w:val="both"/>
        <w:rPr>
          <w:rFonts w:ascii="Times New Roman" w:hAnsi="Times New Roman"/>
          <w:i/>
          <w:noProof/>
          <w:sz w:val="24"/>
          <w:szCs w:val="24"/>
          <w:lang w:val="it-IT"/>
        </w:rPr>
      </w:pPr>
      <w:r w:rsidRPr="000819B4">
        <w:rPr>
          <w:rFonts w:ascii="Times New Roman" w:hAnsi="Times New Roman"/>
          <w:i/>
          <w:noProof/>
          <w:sz w:val="24"/>
          <w:szCs w:val="24"/>
          <w:lang w:val="it-IT"/>
        </w:rPr>
        <w:t>(semnatura autorizată)</w:t>
      </w:r>
    </w:p>
    <w:p w14:paraId="70D082C0" w14:textId="77777777" w:rsidR="00342271" w:rsidRPr="00342271" w:rsidRDefault="00342271" w:rsidP="000819B4">
      <w:pPr>
        <w:spacing w:after="0"/>
        <w:jc w:val="both"/>
        <w:rPr>
          <w:rFonts w:ascii="Times New Roman" w:hAnsi="Times New Roman"/>
          <w:b/>
          <w:i/>
          <w:noProof/>
          <w:sz w:val="24"/>
          <w:szCs w:val="24"/>
          <w:lang w:val="it-IT"/>
        </w:rPr>
      </w:pPr>
    </w:p>
    <w:p w14:paraId="70D082C1" w14:textId="77777777" w:rsidR="00342271" w:rsidRPr="00342271" w:rsidRDefault="00342271" w:rsidP="000819B4">
      <w:pPr>
        <w:spacing w:after="0"/>
        <w:jc w:val="both"/>
        <w:rPr>
          <w:rFonts w:ascii="Times New Roman" w:hAnsi="Times New Roman"/>
          <w:b/>
          <w:noProof/>
          <w:sz w:val="24"/>
          <w:szCs w:val="24"/>
          <w:lang w:val="it-IT"/>
        </w:rPr>
      </w:pPr>
    </w:p>
    <w:p w14:paraId="70D082C2" w14:textId="77777777" w:rsidR="00342271" w:rsidRPr="00342271" w:rsidRDefault="00342271" w:rsidP="000819B4">
      <w:pPr>
        <w:spacing w:after="0"/>
        <w:jc w:val="both"/>
        <w:rPr>
          <w:rFonts w:ascii="Times New Roman" w:hAnsi="Times New Roman"/>
          <w:b/>
          <w:noProof/>
          <w:sz w:val="24"/>
          <w:szCs w:val="24"/>
          <w:lang w:val="it-IT"/>
        </w:rPr>
      </w:pPr>
    </w:p>
    <w:p w14:paraId="70D082C3" w14:textId="77777777" w:rsidR="00342271" w:rsidRPr="00342271" w:rsidRDefault="00342271" w:rsidP="00342271">
      <w:pPr>
        <w:spacing w:after="0"/>
        <w:jc w:val="right"/>
        <w:rPr>
          <w:rFonts w:ascii="Times New Roman" w:hAnsi="Times New Roman"/>
          <w:b/>
          <w:noProof/>
          <w:sz w:val="24"/>
          <w:szCs w:val="24"/>
          <w:lang w:val="it-IT"/>
        </w:rPr>
      </w:pPr>
    </w:p>
    <w:p w14:paraId="70D082C4" w14:textId="77777777" w:rsidR="00342271" w:rsidRPr="00342271" w:rsidRDefault="00342271" w:rsidP="00342271">
      <w:pPr>
        <w:spacing w:after="0"/>
        <w:jc w:val="right"/>
        <w:rPr>
          <w:rFonts w:ascii="Times New Roman" w:hAnsi="Times New Roman"/>
          <w:b/>
          <w:noProof/>
          <w:sz w:val="24"/>
          <w:szCs w:val="24"/>
          <w:lang w:val="it-IT"/>
        </w:rPr>
      </w:pPr>
    </w:p>
    <w:p w14:paraId="70D082C5" w14:textId="77777777" w:rsidR="00342271" w:rsidRPr="00342271" w:rsidRDefault="00342271" w:rsidP="00342271">
      <w:pPr>
        <w:spacing w:after="0"/>
        <w:jc w:val="right"/>
        <w:rPr>
          <w:rFonts w:ascii="Times New Roman" w:hAnsi="Times New Roman"/>
          <w:b/>
          <w:noProof/>
          <w:sz w:val="24"/>
          <w:szCs w:val="24"/>
          <w:lang w:val="it-IT"/>
        </w:rPr>
      </w:pPr>
    </w:p>
    <w:p w14:paraId="70D082C6" w14:textId="77777777" w:rsidR="00342271" w:rsidRPr="00342271" w:rsidRDefault="00342271" w:rsidP="00342271">
      <w:pPr>
        <w:spacing w:after="0"/>
        <w:jc w:val="right"/>
        <w:rPr>
          <w:rFonts w:ascii="Times New Roman" w:hAnsi="Times New Roman"/>
          <w:b/>
          <w:noProof/>
          <w:sz w:val="24"/>
          <w:szCs w:val="24"/>
          <w:lang w:val="it-IT"/>
        </w:rPr>
      </w:pPr>
    </w:p>
    <w:p w14:paraId="70D082C7" w14:textId="77777777" w:rsidR="00342271" w:rsidRPr="00342271" w:rsidRDefault="00342271" w:rsidP="00342271">
      <w:pPr>
        <w:spacing w:after="0"/>
        <w:jc w:val="right"/>
        <w:rPr>
          <w:rFonts w:ascii="Times New Roman" w:hAnsi="Times New Roman"/>
          <w:b/>
          <w:noProof/>
          <w:sz w:val="24"/>
          <w:szCs w:val="24"/>
          <w:lang w:val="it-IT"/>
        </w:rPr>
      </w:pPr>
    </w:p>
    <w:p w14:paraId="70D082C8" w14:textId="77777777" w:rsidR="00342271" w:rsidRPr="00342271" w:rsidRDefault="00342271" w:rsidP="00342271">
      <w:pPr>
        <w:spacing w:after="0"/>
        <w:jc w:val="right"/>
        <w:rPr>
          <w:rFonts w:ascii="Times New Roman" w:hAnsi="Times New Roman"/>
          <w:b/>
          <w:noProof/>
          <w:sz w:val="24"/>
          <w:szCs w:val="24"/>
          <w:lang w:val="it-IT"/>
        </w:rPr>
      </w:pPr>
    </w:p>
    <w:p w14:paraId="70D082C9" w14:textId="77777777" w:rsidR="00342271" w:rsidRPr="00342271" w:rsidRDefault="00342271" w:rsidP="00342271">
      <w:pPr>
        <w:spacing w:after="0"/>
        <w:jc w:val="right"/>
        <w:rPr>
          <w:rFonts w:ascii="Times New Roman" w:hAnsi="Times New Roman"/>
          <w:b/>
          <w:noProof/>
          <w:sz w:val="24"/>
          <w:szCs w:val="24"/>
          <w:lang w:val="it-IT"/>
        </w:rPr>
      </w:pPr>
    </w:p>
    <w:p w14:paraId="70D082CA" w14:textId="77777777" w:rsidR="00342271" w:rsidRPr="00342271" w:rsidRDefault="00342271" w:rsidP="00342271">
      <w:pPr>
        <w:spacing w:after="0"/>
        <w:jc w:val="right"/>
        <w:rPr>
          <w:rFonts w:ascii="Times New Roman" w:hAnsi="Times New Roman"/>
          <w:b/>
          <w:noProof/>
          <w:sz w:val="24"/>
          <w:szCs w:val="24"/>
          <w:lang w:val="it-IT"/>
        </w:rPr>
      </w:pPr>
    </w:p>
    <w:p w14:paraId="70D082CB" w14:textId="77777777" w:rsidR="00342271" w:rsidRPr="00342271" w:rsidRDefault="00342271" w:rsidP="00342271">
      <w:pPr>
        <w:spacing w:after="0"/>
        <w:jc w:val="right"/>
        <w:rPr>
          <w:rFonts w:ascii="Times New Roman" w:hAnsi="Times New Roman"/>
          <w:b/>
          <w:noProof/>
          <w:sz w:val="24"/>
          <w:szCs w:val="24"/>
          <w:lang w:val="it-IT"/>
        </w:rPr>
      </w:pPr>
    </w:p>
    <w:p w14:paraId="70D082CC" w14:textId="5FD2C2C0" w:rsidR="00342271" w:rsidRDefault="00342271" w:rsidP="00342271">
      <w:pPr>
        <w:spacing w:after="0"/>
        <w:jc w:val="right"/>
        <w:rPr>
          <w:rFonts w:ascii="Times New Roman" w:hAnsi="Times New Roman"/>
          <w:b/>
          <w:noProof/>
          <w:sz w:val="24"/>
          <w:szCs w:val="24"/>
          <w:lang w:val="it-IT"/>
        </w:rPr>
      </w:pPr>
    </w:p>
    <w:p w14:paraId="33861C23" w14:textId="3AF24322" w:rsidR="00736EC2" w:rsidRDefault="00736EC2" w:rsidP="00342271">
      <w:pPr>
        <w:spacing w:after="0"/>
        <w:jc w:val="right"/>
        <w:rPr>
          <w:rFonts w:ascii="Times New Roman" w:hAnsi="Times New Roman"/>
          <w:b/>
          <w:noProof/>
          <w:sz w:val="24"/>
          <w:szCs w:val="24"/>
          <w:lang w:val="it-IT"/>
        </w:rPr>
      </w:pPr>
    </w:p>
    <w:p w14:paraId="7B062FB6" w14:textId="77777777" w:rsidR="00736EC2" w:rsidRPr="00342271" w:rsidRDefault="00736EC2" w:rsidP="00342271">
      <w:pPr>
        <w:spacing w:after="0"/>
        <w:jc w:val="right"/>
        <w:rPr>
          <w:rFonts w:ascii="Times New Roman" w:hAnsi="Times New Roman"/>
          <w:b/>
          <w:noProof/>
          <w:sz w:val="24"/>
          <w:szCs w:val="24"/>
          <w:lang w:val="it-IT"/>
        </w:rPr>
      </w:pPr>
    </w:p>
    <w:p w14:paraId="70D082CD" w14:textId="77777777" w:rsidR="00342271" w:rsidRPr="00342271" w:rsidRDefault="00342271" w:rsidP="00342271">
      <w:pPr>
        <w:spacing w:after="0"/>
        <w:jc w:val="right"/>
        <w:rPr>
          <w:rFonts w:ascii="Times New Roman" w:hAnsi="Times New Roman"/>
          <w:b/>
          <w:noProof/>
          <w:sz w:val="24"/>
          <w:szCs w:val="24"/>
          <w:lang w:val="it-IT"/>
        </w:rPr>
      </w:pPr>
    </w:p>
    <w:p w14:paraId="70D082CE" w14:textId="77777777" w:rsidR="00342271" w:rsidRPr="00342271" w:rsidRDefault="00342271" w:rsidP="00342271">
      <w:pPr>
        <w:spacing w:after="0"/>
        <w:jc w:val="right"/>
        <w:rPr>
          <w:rFonts w:ascii="Times New Roman" w:hAnsi="Times New Roman"/>
          <w:b/>
          <w:noProof/>
          <w:sz w:val="24"/>
          <w:szCs w:val="24"/>
          <w:lang w:val="it-IT"/>
        </w:rPr>
      </w:pPr>
    </w:p>
    <w:p w14:paraId="70D082CF" w14:textId="77777777" w:rsidR="00BD561E" w:rsidRPr="00342271" w:rsidRDefault="00BD561E" w:rsidP="00302CF5">
      <w:pPr>
        <w:spacing w:after="0"/>
        <w:rPr>
          <w:rFonts w:ascii="Times New Roman" w:hAnsi="Times New Roman"/>
          <w:b/>
          <w:noProof/>
          <w:sz w:val="24"/>
          <w:szCs w:val="24"/>
          <w:lang w:val="it-IT"/>
        </w:rPr>
      </w:pPr>
    </w:p>
    <w:p w14:paraId="70D082D0" w14:textId="77777777" w:rsidR="00342271" w:rsidRPr="00342271" w:rsidRDefault="00342271" w:rsidP="00342271">
      <w:pPr>
        <w:spacing w:after="0"/>
        <w:jc w:val="right"/>
        <w:rPr>
          <w:rFonts w:ascii="Times New Roman" w:hAnsi="Times New Roman"/>
          <w:b/>
          <w:noProof/>
          <w:sz w:val="24"/>
          <w:szCs w:val="24"/>
          <w:lang w:val="it-IT"/>
        </w:rPr>
      </w:pPr>
    </w:p>
    <w:p w14:paraId="70D082D1" w14:textId="45632725" w:rsidR="00342271" w:rsidRPr="00342271" w:rsidRDefault="00342271" w:rsidP="000819B4">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lastRenderedPageBreak/>
        <w:t>Operator economic</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FORMULARUL </w:t>
      </w:r>
      <w:r w:rsidR="00736EC2">
        <w:rPr>
          <w:rFonts w:ascii="Times New Roman" w:hAnsi="Times New Roman"/>
          <w:b/>
          <w:noProof/>
          <w:sz w:val="24"/>
          <w:szCs w:val="24"/>
          <w:lang w:val="en-US"/>
        </w:rPr>
        <w:t>4</w:t>
      </w:r>
    </w:p>
    <w:p w14:paraId="70D082D2" w14:textId="77777777" w:rsidR="00342271" w:rsidRPr="00342271" w:rsidRDefault="00342271" w:rsidP="000819B4">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t xml:space="preserve">    ….......................</w:t>
      </w:r>
    </w:p>
    <w:p w14:paraId="70D082D3" w14:textId="77777777" w:rsidR="00342271" w:rsidRDefault="00342271" w:rsidP="00BD561E">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t xml:space="preserve">    </w:t>
      </w:r>
    </w:p>
    <w:p w14:paraId="70D082D5" w14:textId="77777777" w:rsidR="00BD561E" w:rsidRPr="00342271" w:rsidRDefault="00BD561E" w:rsidP="00BD561E">
      <w:pPr>
        <w:spacing w:after="0"/>
        <w:jc w:val="both"/>
        <w:rPr>
          <w:rFonts w:ascii="Times New Roman" w:hAnsi="Times New Roman"/>
          <w:b/>
          <w:noProof/>
          <w:sz w:val="24"/>
          <w:szCs w:val="24"/>
        </w:rPr>
      </w:pPr>
    </w:p>
    <w:p w14:paraId="70D082D6" w14:textId="77777777" w:rsidR="00342271" w:rsidRPr="00342271" w:rsidRDefault="00342271" w:rsidP="000819B4">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2D7" w14:textId="77777777" w:rsidR="00342271" w:rsidRPr="00342271" w:rsidRDefault="00342271" w:rsidP="000819B4">
      <w:pPr>
        <w:spacing w:after="0"/>
        <w:jc w:val="center"/>
        <w:rPr>
          <w:rFonts w:ascii="Times New Roman" w:hAnsi="Times New Roman"/>
          <w:b/>
          <w:noProof/>
          <w:sz w:val="24"/>
          <w:szCs w:val="24"/>
        </w:rPr>
      </w:pPr>
      <w:r w:rsidRPr="00342271">
        <w:rPr>
          <w:rFonts w:ascii="Times New Roman" w:hAnsi="Times New Roman"/>
          <w:b/>
          <w:noProof/>
          <w:sz w:val="24"/>
          <w:szCs w:val="24"/>
        </w:rPr>
        <w:t xml:space="preserve">privind </w:t>
      </w:r>
      <w:r w:rsidRPr="00342271">
        <w:rPr>
          <w:rFonts w:ascii="Times New Roman" w:hAnsi="Times New Roman"/>
          <w:b/>
          <w:bCs/>
          <w:noProof/>
          <w:sz w:val="24"/>
          <w:szCs w:val="24"/>
        </w:rPr>
        <w:t>neincadrarea in art. 167 din Legea 98/2016</w:t>
      </w:r>
    </w:p>
    <w:p w14:paraId="70D082D8" w14:textId="77777777" w:rsidR="00342271" w:rsidRPr="00342271" w:rsidRDefault="00342271" w:rsidP="000819B4">
      <w:pPr>
        <w:spacing w:after="0"/>
        <w:jc w:val="center"/>
        <w:rPr>
          <w:rFonts w:ascii="Times New Roman" w:hAnsi="Times New Roman"/>
          <w:b/>
          <w:noProof/>
          <w:sz w:val="24"/>
          <w:szCs w:val="24"/>
        </w:rPr>
      </w:pPr>
    </w:p>
    <w:p w14:paraId="70D082DC" w14:textId="06A6550F" w:rsidR="00342271" w:rsidRPr="00A551A9" w:rsidRDefault="00342271" w:rsidP="00B328F3">
      <w:pPr>
        <w:spacing w:after="0" w:line="240" w:lineRule="auto"/>
        <w:contextualSpacing/>
        <w:jc w:val="both"/>
        <w:rPr>
          <w:rFonts w:ascii="Times New Roman" w:hAnsi="Times New Roman"/>
          <w:b/>
          <w:sz w:val="24"/>
          <w:szCs w:val="24"/>
          <w:lang w:eastAsia="en-US"/>
        </w:rPr>
      </w:pPr>
      <w:r w:rsidRPr="000819B4">
        <w:rPr>
          <w:rFonts w:ascii="Times New Roman" w:hAnsi="Times New Roman"/>
          <w:noProof/>
          <w:sz w:val="24"/>
          <w:szCs w:val="24"/>
          <w:lang w:val="it-IT"/>
        </w:rPr>
        <w:t xml:space="preserve">Subsemnatul ......................................................................................, reprezentant împuternicit al ..................................., </w:t>
      </w:r>
      <w:r w:rsidRPr="000819B4">
        <w:rPr>
          <w:rFonts w:ascii="Times New Roman" w:hAnsi="Times New Roman"/>
          <w:i/>
          <w:noProof/>
          <w:sz w:val="24"/>
          <w:szCs w:val="24"/>
          <w:lang w:val="it-IT"/>
        </w:rPr>
        <w:t xml:space="preserve">(denumirea/numele si sediul/adresă operatorului economic) </w:t>
      </w:r>
      <w:r w:rsidRPr="000819B4">
        <w:rPr>
          <w:rFonts w:ascii="Times New Roman" w:hAnsi="Times New Roman"/>
          <w:noProof/>
          <w:sz w:val="24"/>
          <w:szCs w:val="24"/>
        </w:rPr>
        <w:t xml:space="preserve">în calitate de candidat/candidat asociat/ofertant/ofertant asociat/subcontractant/tert sustinator </w:t>
      </w:r>
      <w:r w:rsidRPr="000819B4">
        <w:rPr>
          <w:rFonts w:ascii="Times New Roman" w:hAnsi="Times New Roman"/>
          <w:noProof/>
          <w:sz w:val="24"/>
          <w:szCs w:val="24"/>
          <w:lang w:val="it-IT"/>
        </w:rPr>
        <w:t>al candidatului/ofertantului</w:t>
      </w:r>
      <w:r w:rsidRPr="000819B4">
        <w:rPr>
          <w:rFonts w:ascii="Times New Roman" w:hAnsi="Times New Roman"/>
          <w:noProof/>
          <w:sz w:val="24"/>
          <w:szCs w:val="24"/>
        </w:rPr>
        <w:t xml:space="preserve"> la procedura de atribuire a contractului de achizitie publica de</w:t>
      </w:r>
      <w:bookmarkStart w:id="0" w:name="_Hlk187243172"/>
      <w:r w:rsidR="003B562E" w:rsidRPr="003B562E">
        <w:rPr>
          <w:rFonts w:ascii="Times New Roman" w:hAnsi="Times New Roman"/>
          <w:bCs/>
          <w:i/>
          <w:iCs/>
          <w:sz w:val="24"/>
          <w:szCs w:val="24"/>
          <w:lang w:val="en-US" w:eastAsia="en-US"/>
        </w:rPr>
        <w:t>:</w:t>
      </w:r>
      <w:r w:rsidR="00BE7A52" w:rsidRPr="00BE7A52">
        <w:t xml:space="preserve"> </w:t>
      </w:r>
      <w:proofErr w:type="spellStart"/>
      <w:r w:rsidR="00BE7A52" w:rsidRPr="00BE7A52">
        <w:rPr>
          <w:rFonts w:ascii="Times New Roman" w:hAnsi="Times New Roman"/>
          <w:bCs/>
          <w:i/>
          <w:iCs/>
          <w:sz w:val="24"/>
          <w:szCs w:val="24"/>
          <w:lang w:val="en-US" w:eastAsia="en-US"/>
        </w:rPr>
        <w:t>Cazare</w:t>
      </w:r>
      <w:proofErr w:type="spellEnd"/>
      <w:r w:rsidR="00BE7A52" w:rsidRPr="00BE7A52">
        <w:rPr>
          <w:rFonts w:ascii="Times New Roman" w:hAnsi="Times New Roman"/>
          <w:bCs/>
          <w:i/>
          <w:iCs/>
          <w:sz w:val="24"/>
          <w:szCs w:val="24"/>
          <w:lang w:val="en-US" w:eastAsia="en-US"/>
        </w:rPr>
        <w:t xml:space="preserve"> cu </w:t>
      </w:r>
      <w:proofErr w:type="spellStart"/>
      <w:r w:rsidR="00BE7A52" w:rsidRPr="00BE7A52">
        <w:rPr>
          <w:rFonts w:ascii="Times New Roman" w:hAnsi="Times New Roman"/>
          <w:bCs/>
          <w:i/>
          <w:iCs/>
          <w:sz w:val="24"/>
          <w:szCs w:val="24"/>
          <w:lang w:val="en-US" w:eastAsia="en-US"/>
        </w:rPr>
        <w:t>pensiune</w:t>
      </w:r>
      <w:proofErr w:type="spellEnd"/>
      <w:r w:rsidR="00BE7A52" w:rsidRPr="00BE7A52">
        <w:rPr>
          <w:rFonts w:ascii="Times New Roman" w:hAnsi="Times New Roman"/>
          <w:bCs/>
          <w:i/>
          <w:iCs/>
          <w:sz w:val="24"/>
          <w:szCs w:val="24"/>
          <w:lang w:val="en-US" w:eastAsia="en-US"/>
        </w:rPr>
        <w:t xml:space="preserve"> completa, in </w:t>
      </w:r>
      <w:proofErr w:type="spellStart"/>
      <w:r w:rsidR="00BE7A52" w:rsidRPr="00BE7A52">
        <w:rPr>
          <w:rFonts w:ascii="Times New Roman" w:hAnsi="Times New Roman"/>
          <w:bCs/>
          <w:i/>
          <w:iCs/>
          <w:sz w:val="24"/>
          <w:szCs w:val="24"/>
          <w:lang w:val="en-US" w:eastAsia="en-US"/>
        </w:rPr>
        <w:t>perioada</w:t>
      </w:r>
      <w:proofErr w:type="spellEnd"/>
      <w:r w:rsidR="00BE7A52" w:rsidRPr="00BE7A52">
        <w:rPr>
          <w:rFonts w:ascii="Times New Roman" w:hAnsi="Times New Roman"/>
          <w:bCs/>
          <w:i/>
          <w:iCs/>
          <w:sz w:val="24"/>
          <w:szCs w:val="24"/>
          <w:lang w:val="en-US" w:eastAsia="en-US"/>
        </w:rPr>
        <w:t xml:space="preserve"> 16.10.2026 - 18.10.2026,  in </w:t>
      </w:r>
      <w:proofErr w:type="spellStart"/>
      <w:r w:rsidR="00BE7A52" w:rsidRPr="00BE7A52">
        <w:rPr>
          <w:rFonts w:ascii="Times New Roman" w:hAnsi="Times New Roman"/>
          <w:bCs/>
          <w:i/>
          <w:iCs/>
          <w:sz w:val="24"/>
          <w:szCs w:val="24"/>
          <w:lang w:val="en-US" w:eastAsia="en-US"/>
        </w:rPr>
        <w:t>localitatea</w:t>
      </w:r>
      <w:proofErr w:type="spellEnd"/>
      <w:r w:rsidR="00BE7A52" w:rsidRPr="00BE7A52">
        <w:rPr>
          <w:rFonts w:ascii="Times New Roman" w:hAnsi="Times New Roman"/>
          <w:bCs/>
          <w:i/>
          <w:iCs/>
          <w:sz w:val="24"/>
          <w:szCs w:val="24"/>
          <w:lang w:val="en-US" w:eastAsia="en-US"/>
        </w:rPr>
        <w:t xml:space="preserve"> Amsterdam (TARILE DE JOS),</w:t>
      </w:r>
      <w:r w:rsidR="003B562E">
        <w:rPr>
          <w:rFonts w:ascii="Times New Roman" w:hAnsi="Times New Roman"/>
          <w:bCs/>
          <w:i/>
          <w:iCs/>
          <w:sz w:val="24"/>
          <w:szCs w:val="24"/>
          <w:lang w:val="en-US" w:eastAsia="en-US"/>
        </w:rPr>
        <w:t xml:space="preserve"> </w:t>
      </w:r>
      <w:r w:rsidR="005A2AB6">
        <w:rPr>
          <w:rFonts w:ascii="Times New Roman" w:hAnsi="Times New Roman"/>
          <w:noProof/>
          <w:sz w:val="24"/>
          <w:szCs w:val="24"/>
        </w:rPr>
        <w:t xml:space="preserve"> </w:t>
      </w:r>
      <w:bookmarkEnd w:id="0"/>
      <w:r w:rsidRPr="000819B4">
        <w:rPr>
          <w:rFonts w:ascii="Times New Roman" w:hAnsi="Times New Roman"/>
          <w:noProof/>
          <w:sz w:val="24"/>
          <w:szCs w:val="24"/>
        </w:rPr>
        <w:t xml:space="preserve">declar pe proprie răspundere că în ultimii 3 ani: </w:t>
      </w:r>
    </w:p>
    <w:p w14:paraId="70D082DD"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a) nu mi-am încălcat obligațiile stabilite potrivit art. 51 din Legea nr. 98/2016;</w:t>
      </w:r>
    </w:p>
    <w:p w14:paraId="70D082DE" w14:textId="77777777" w:rsidR="00342271" w:rsidRPr="000819B4" w:rsidRDefault="00342271" w:rsidP="000819B4">
      <w:pPr>
        <w:spacing w:after="0"/>
        <w:jc w:val="both"/>
        <w:rPr>
          <w:rFonts w:ascii="Times New Roman" w:hAnsi="Times New Roman"/>
          <w:i/>
          <w:noProof/>
          <w:sz w:val="24"/>
          <w:szCs w:val="24"/>
          <w:lang w:val="it-IT"/>
        </w:rPr>
      </w:pPr>
      <w:r w:rsidRPr="000819B4">
        <w:rPr>
          <w:rFonts w:ascii="Times New Roman" w:hAnsi="Times New Roman"/>
          <w:noProof/>
          <w:sz w:val="24"/>
          <w:szCs w:val="24"/>
          <w:lang w:val="it-IT"/>
        </w:rPr>
        <w:t xml:space="preserve">b) nu mă aflu în procedura insolvenței sau în lichidare, în supraveghere judiciară sau în încetarea activității; </w:t>
      </w:r>
      <w:r w:rsidRPr="000819B4">
        <w:rPr>
          <w:rFonts w:ascii="Times New Roman" w:hAnsi="Times New Roman"/>
          <w:i/>
          <w:noProof/>
          <w:sz w:val="24"/>
          <w:szCs w:val="24"/>
          <w:lang w:val="it-IT"/>
        </w:rPr>
        <w:t>(a se vedea art. 167 alin. (2) din Legea nr. 98/2016)</w:t>
      </w:r>
    </w:p>
    <w:p w14:paraId="70D082DF"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c) nu am comis o abatere profesională gravă care să îmi pună în discuție integritatea;</w:t>
      </w:r>
    </w:p>
    <w:p w14:paraId="70D082E0"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d) nu am încheiat cu alți operatori economici acorduri care vizează denaturarea concurenței în cadrul sau în legătură cu procedura în cauză;</w:t>
      </w:r>
    </w:p>
    <w:p w14:paraId="70D082E1"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e) nu mă aflu în vreo situație de conflict de interese în cadrul sau în legătură cu procedura în cauză;</w:t>
      </w:r>
    </w:p>
    <w:p w14:paraId="70D082E2"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f) nu am participat la pregătirea procedurii de atribuire sau participarea mea la pregătirea procedurii nu a condus la o distorsionare a concurenței;</w:t>
      </w:r>
    </w:p>
    <w:p w14:paraId="70D082E3"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g) nu mi-am încălcat în mod grav sau repetat obligațiile principale ce-mi reveneau în cadrul unui contract de achiziții publice, al unui contract de achiziții sectoriale sau al unui contract de concesiune încheiate anterior, nu au existat încălcări care au dus la încetarea anticipată a respectivului contract, plata de daune-interese sau alte sancțiuni comparabile;</w:t>
      </w:r>
    </w:p>
    <w:p w14:paraId="70D082E4"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h) nu m-am făcut vinovat de declarații false în conținutul informațiilor transmise la solicitarea autorității contractante în scopul verificării absenței motivelor de excludere sau al îndeplinirii criteriilor de calificare și selecție, am prezentat informațiile solicitate, sunt în măsură să prezint documentele justificative solicitate;</w:t>
      </w:r>
    </w:p>
    <w:p w14:paraId="70D082E5"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 xml:space="preserve">i) nu am încercat să influențez în mod nelegal procesul decizional al autorității contractante, să obțin informații confidențiale, nu am furnizat din neglijență informații eronate care pot avea o influență semnificativă asupra deciziilor autorității contractante privind excluderea din procedura de atribuire, selectarea sau atribuirea contractului de achiziție publică/acordului-cadru către operatorul economic pe care-l reprezint. </w:t>
      </w:r>
    </w:p>
    <w:p w14:paraId="70D082E6" w14:textId="77777777" w:rsidR="00302CF5" w:rsidRDefault="00302CF5" w:rsidP="000819B4">
      <w:pPr>
        <w:spacing w:after="0"/>
        <w:jc w:val="both"/>
        <w:rPr>
          <w:rFonts w:ascii="Times New Roman" w:hAnsi="Times New Roman"/>
          <w:noProof/>
          <w:sz w:val="24"/>
          <w:szCs w:val="24"/>
        </w:rPr>
      </w:pPr>
    </w:p>
    <w:p w14:paraId="70D082EA"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70D082EB"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Înţeleg că în cazul în care această declaraţie nu este conformă cu realitatea sunt pasibil de încălcarea prevederilor legislaţiei penale privind falsul în declaraţii.</w:t>
      </w:r>
    </w:p>
    <w:p w14:paraId="70D082EC" w14:textId="77777777" w:rsidR="00342271" w:rsidRPr="000819B4" w:rsidRDefault="00342271" w:rsidP="000819B4">
      <w:pPr>
        <w:spacing w:after="0"/>
        <w:jc w:val="both"/>
        <w:rPr>
          <w:rFonts w:ascii="Times New Roman" w:hAnsi="Times New Roman"/>
          <w:noProof/>
          <w:sz w:val="24"/>
          <w:szCs w:val="24"/>
        </w:rPr>
      </w:pPr>
    </w:p>
    <w:p w14:paraId="70D082ED"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Data completării</w:t>
      </w:r>
    </w:p>
    <w:p w14:paraId="70D082EE" w14:textId="77777777" w:rsidR="00342271" w:rsidRPr="000819B4" w:rsidRDefault="00342271" w:rsidP="000819B4">
      <w:pPr>
        <w:spacing w:after="0"/>
        <w:jc w:val="both"/>
        <w:rPr>
          <w:rFonts w:ascii="Times New Roman" w:hAnsi="Times New Roman"/>
          <w:i/>
          <w:noProof/>
          <w:sz w:val="24"/>
          <w:szCs w:val="24"/>
        </w:rPr>
      </w:pPr>
      <w:r w:rsidRPr="000819B4">
        <w:rPr>
          <w:rFonts w:ascii="Times New Roman" w:hAnsi="Times New Roman"/>
          <w:noProof/>
          <w:sz w:val="24"/>
          <w:szCs w:val="24"/>
        </w:rPr>
        <w:t>Operator economic,.................................</w:t>
      </w:r>
      <w:r w:rsidRPr="000819B4">
        <w:rPr>
          <w:rFonts w:ascii="Times New Roman" w:hAnsi="Times New Roman"/>
          <w:i/>
          <w:noProof/>
          <w:sz w:val="24"/>
          <w:szCs w:val="24"/>
        </w:rPr>
        <w:t xml:space="preserve"> (semnătură autorizată)</w:t>
      </w:r>
    </w:p>
    <w:p w14:paraId="70D082EF" w14:textId="77777777"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noProof/>
          <w:sz w:val="24"/>
          <w:szCs w:val="24"/>
        </w:rPr>
        <w:t xml:space="preserve">Nota: se solicita atat ofertantului asociat, subcontractantului cat si tertului sustinator </w:t>
      </w:r>
    </w:p>
    <w:p w14:paraId="70D082F0" w14:textId="77777777" w:rsidR="00342271" w:rsidRPr="000819B4" w:rsidRDefault="00342271" w:rsidP="000819B4">
      <w:pPr>
        <w:spacing w:after="0"/>
        <w:jc w:val="both"/>
        <w:rPr>
          <w:rFonts w:ascii="Times New Roman" w:hAnsi="Times New Roman"/>
          <w:noProof/>
          <w:sz w:val="24"/>
          <w:szCs w:val="24"/>
        </w:rPr>
      </w:pPr>
    </w:p>
    <w:p w14:paraId="70D082F1" w14:textId="77777777" w:rsidR="00342271" w:rsidRDefault="00342271" w:rsidP="000819B4">
      <w:pPr>
        <w:spacing w:after="0"/>
        <w:jc w:val="both"/>
        <w:rPr>
          <w:rFonts w:ascii="Times New Roman" w:hAnsi="Times New Roman"/>
          <w:noProof/>
          <w:sz w:val="24"/>
          <w:szCs w:val="24"/>
        </w:rPr>
      </w:pPr>
    </w:p>
    <w:p w14:paraId="70D08316" w14:textId="6EED88A4" w:rsidR="00342271" w:rsidRPr="00342271" w:rsidRDefault="00342271" w:rsidP="000819B4">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lastRenderedPageBreak/>
        <w:t>Operator economic</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FORMULARUL </w:t>
      </w:r>
      <w:r w:rsidR="00736EC2">
        <w:rPr>
          <w:rFonts w:ascii="Times New Roman" w:hAnsi="Times New Roman"/>
          <w:b/>
          <w:noProof/>
          <w:sz w:val="24"/>
          <w:szCs w:val="24"/>
          <w:lang w:val="en-US"/>
        </w:rPr>
        <w:t>5</w:t>
      </w:r>
    </w:p>
    <w:p w14:paraId="70D08317" w14:textId="77777777" w:rsidR="00342271" w:rsidRPr="00342271" w:rsidRDefault="00342271" w:rsidP="000819B4">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t xml:space="preserve">    ….......................</w:t>
      </w:r>
    </w:p>
    <w:p w14:paraId="70D08318" w14:textId="77777777" w:rsidR="00342271" w:rsidRPr="00342271" w:rsidRDefault="00342271" w:rsidP="000819B4">
      <w:pPr>
        <w:spacing w:after="0"/>
        <w:jc w:val="both"/>
        <w:rPr>
          <w:rFonts w:ascii="Times New Roman" w:hAnsi="Times New Roman"/>
          <w:b/>
          <w:noProof/>
          <w:sz w:val="24"/>
          <w:szCs w:val="24"/>
        </w:rPr>
      </w:pPr>
      <w:r w:rsidRPr="00342271">
        <w:rPr>
          <w:rFonts w:ascii="Times New Roman" w:hAnsi="Times New Roman"/>
          <w:b/>
          <w:noProof/>
          <w:sz w:val="24"/>
          <w:szCs w:val="24"/>
          <w:lang w:val="en-US"/>
        </w:rPr>
        <w:t xml:space="preserve">      (denumirea/numele)</w:t>
      </w:r>
      <w:r w:rsidRPr="00342271">
        <w:rPr>
          <w:rFonts w:ascii="Times New Roman" w:hAnsi="Times New Roman"/>
          <w:b/>
          <w:noProof/>
          <w:sz w:val="24"/>
          <w:szCs w:val="24"/>
          <w:lang w:val="en-US"/>
        </w:rPr>
        <w:tab/>
      </w:r>
    </w:p>
    <w:p w14:paraId="70D08319" w14:textId="78C9E973" w:rsidR="00342271" w:rsidRDefault="00342271" w:rsidP="00342271">
      <w:pPr>
        <w:spacing w:after="0"/>
        <w:jc w:val="right"/>
        <w:rPr>
          <w:rFonts w:ascii="Times New Roman" w:hAnsi="Times New Roman"/>
          <w:b/>
          <w:i/>
          <w:noProof/>
          <w:sz w:val="24"/>
          <w:szCs w:val="24"/>
        </w:rPr>
      </w:pPr>
    </w:p>
    <w:p w14:paraId="750DD1C4" w14:textId="77777777" w:rsidR="00736EC2" w:rsidRDefault="00736EC2" w:rsidP="00342271">
      <w:pPr>
        <w:spacing w:after="0"/>
        <w:jc w:val="right"/>
        <w:rPr>
          <w:rFonts w:ascii="Times New Roman" w:hAnsi="Times New Roman"/>
          <w:b/>
          <w:i/>
          <w:noProof/>
          <w:sz w:val="24"/>
          <w:szCs w:val="24"/>
        </w:rPr>
      </w:pPr>
    </w:p>
    <w:p w14:paraId="5FB3EE1F" w14:textId="77777777" w:rsidR="003B562E" w:rsidRDefault="003B562E" w:rsidP="00342271">
      <w:pPr>
        <w:spacing w:after="0"/>
        <w:jc w:val="right"/>
        <w:rPr>
          <w:rFonts w:ascii="Times New Roman" w:hAnsi="Times New Roman"/>
          <w:b/>
          <w:i/>
          <w:noProof/>
          <w:sz w:val="24"/>
          <w:szCs w:val="24"/>
        </w:rPr>
      </w:pPr>
    </w:p>
    <w:p w14:paraId="18752A3C" w14:textId="77777777" w:rsidR="003B562E" w:rsidRDefault="003B562E" w:rsidP="00342271">
      <w:pPr>
        <w:spacing w:after="0"/>
        <w:jc w:val="right"/>
        <w:rPr>
          <w:rFonts w:ascii="Times New Roman" w:hAnsi="Times New Roman"/>
          <w:b/>
          <w:i/>
          <w:noProof/>
          <w:sz w:val="24"/>
          <w:szCs w:val="24"/>
        </w:rPr>
      </w:pPr>
    </w:p>
    <w:p w14:paraId="70D0831C" w14:textId="77777777" w:rsidR="00342271" w:rsidRPr="00342271" w:rsidRDefault="00342271" w:rsidP="000819B4">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31D" w14:textId="77777777" w:rsidR="00342271" w:rsidRPr="00342271" w:rsidRDefault="00342271" w:rsidP="000819B4">
      <w:pPr>
        <w:spacing w:after="0"/>
        <w:jc w:val="center"/>
        <w:rPr>
          <w:rFonts w:ascii="Times New Roman" w:hAnsi="Times New Roman"/>
          <w:b/>
          <w:noProof/>
          <w:sz w:val="24"/>
          <w:szCs w:val="24"/>
          <w:lang w:val="it-IT"/>
        </w:rPr>
      </w:pPr>
      <w:r w:rsidRPr="00342271">
        <w:rPr>
          <w:rFonts w:ascii="Times New Roman" w:hAnsi="Times New Roman"/>
          <w:b/>
          <w:noProof/>
          <w:sz w:val="24"/>
          <w:szCs w:val="24"/>
          <w:lang w:val="it-IT"/>
        </w:rPr>
        <w:t>privind neincadrarea in prevederile referitoare la conflictul de interese din Legea nr. 98/2016</w:t>
      </w:r>
    </w:p>
    <w:p w14:paraId="70D0831E" w14:textId="77777777" w:rsidR="00342271" w:rsidRPr="00342271" w:rsidRDefault="00342271" w:rsidP="00342271">
      <w:pPr>
        <w:spacing w:after="0"/>
        <w:jc w:val="right"/>
        <w:rPr>
          <w:rFonts w:ascii="Times New Roman" w:hAnsi="Times New Roman"/>
          <w:b/>
          <w:noProof/>
          <w:sz w:val="24"/>
          <w:szCs w:val="24"/>
          <w:lang w:val="it-IT"/>
        </w:rPr>
      </w:pPr>
    </w:p>
    <w:p w14:paraId="70D0831F" w14:textId="77777777" w:rsidR="00342271" w:rsidRPr="000819B4" w:rsidRDefault="00342271" w:rsidP="000819B4">
      <w:pPr>
        <w:spacing w:after="0"/>
        <w:jc w:val="both"/>
        <w:rPr>
          <w:rFonts w:ascii="Times New Roman" w:hAnsi="Times New Roman"/>
          <w:noProof/>
          <w:sz w:val="24"/>
          <w:szCs w:val="24"/>
        </w:rPr>
      </w:pPr>
    </w:p>
    <w:p w14:paraId="70D08320" w14:textId="5BEBC1BE" w:rsidR="00342271" w:rsidRPr="00BC6ED4" w:rsidRDefault="00342271" w:rsidP="00BC6ED4">
      <w:pPr>
        <w:spacing w:after="0" w:line="240" w:lineRule="auto"/>
        <w:contextualSpacing/>
        <w:jc w:val="both"/>
        <w:rPr>
          <w:rFonts w:ascii="Times New Roman" w:hAnsi="Times New Roman"/>
          <w:b/>
          <w:sz w:val="24"/>
          <w:szCs w:val="24"/>
          <w:lang w:eastAsia="en-US"/>
        </w:rPr>
      </w:pPr>
      <w:r w:rsidRPr="000819B4">
        <w:rPr>
          <w:rFonts w:ascii="Times New Roman" w:hAnsi="Times New Roman"/>
          <w:noProof/>
          <w:sz w:val="24"/>
          <w:szCs w:val="24"/>
          <w:lang w:val="it-IT"/>
        </w:rPr>
        <w:t xml:space="preserve">Subsemnatul ......................................................................................, reprezentant împuternicit al ..................................., </w:t>
      </w:r>
      <w:r w:rsidRPr="000819B4">
        <w:rPr>
          <w:rFonts w:ascii="Times New Roman" w:hAnsi="Times New Roman"/>
          <w:i/>
          <w:noProof/>
          <w:sz w:val="24"/>
          <w:szCs w:val="24"/>
          <w:lang w:val="it-IT"/>
        </w:rPr>
        <w:t xml:space="preserve">(denumirea/numele si sediul/adresă operatorului economic) </w:t>
      </w:r>
      <w:r w:rsidRPr="000819B4">
        <w:rPr>
          <w:rFonts w:ascii="Times New Roman" w:hAnsi="Times New Roman"/>
          <w:noProof/>
          <w:sz w:val="24"/>
          <w:szCs w:val="24"/>
        </w:rPr>
        <w:t xml:space="preserve">în calitate de candidat/candidat asociat/ofertant/ofertant asociat/subcontractant/tert sustinator </w:t>
      </w:r>
      <w:r w:rsidRPr="000819B4">
        <w:rPr>
          <w:rFonts w:ascii="Times New Roman" w:hAnsi="Times New Roman"/>
          <w:noProof/>
          <w:sz w:val="24"/>
          <w:szCs w:val="24"/>
          <w:lang w:val="it-IT"/>
        </w:rPr>
        <w:t>al candidatului/ofertantului</w:t>
      </w:r>
      <w:r w:rsidRPr="000819B4">
        <w:rPr>
          <w:rFonts w:ascii="Times New Roman" w:hAnsi="Times New Roman"/>
          <w:noProof/>
          <w:sz w:val="24"/>
          <w:szCs w:val="24"/>
        </w:rPr>
        <w:t xml:space="preserve"> la procedura de atribuire a contractului de achizitie publica de</w:t>
      </w:r>
      <w:r w:rsidR="003B562E">
        <w:rPr>
          <w:rFonts w:ascii="Times New Roman" w:hAnsi="Times New Roman"/>
          <w:noProof/>
          <w:sz w:val="24"/>
          <w:szCs w:val="24"/>
        </w:rPr>
        <w:t xml:space="preserve"> </w:t>
      </w:r>
      <w:r w:rsidR="003B562E" w:rsidRPr="003B562E">
        <w:rPr>
          <w:rFonts w:ascii="Times New Roman" w:hAnsi="Times New Roman"/>
          <w:i/>
          <w:iCs/>
          <w:noProof/>
          <w:sz w:val="24"/>
          <w:szCs w:val="24"/>
        </w:rPr>
        <w:t xml:space="preserve">: </w:t>
      </w:r>
      <w:r w:rsidR="00C27939" w:rsidRPr="00C27939">
        <w:rPr>
          <w:rFonts w:ascii="Times New Roman" w:hAnsi="Times New Roman"/>
          <w:i/>
          <w:iCs/>
          <w:noProof/>
          <w:sz w:val="24"/>
          <w:szCs w:val="24"/>
        </w:rPr>
        <w:t>Cazare cu pensiune completa, in perioada 16.10.2026 - 18.10.2026,  in localitatea Amsterdam (TARILE DE JOS)</w:t>
      </w:r>
      <w:r w:rsidRPr="000819B4">
        <w:rPr>
          <w:rFonts w:ascii="Times New Roman" w:hAnsi="Times New Roman"/>
          <w:noProof/>
          <w:sz w:val="24"/>
          <w:szCs w:val="24"/>
        </w:rPr>
        <w:t xml:space="preserve">, declar pe proprie răspundere </w:t>
      </w:r>
      <w:r w:rsidRPr="000819B4">
        <w:rPr>
          <w:rFonts w:ascii="Times New Roman" w:hAnsi="Times New Roman"/>
          <w:noProof/>
          <w:sz w:val="24"/>
          <w:szCs w:val="24"/>
          <w:lang w:val="it-IT"/>
        </w:rPr>
        <w:t xml:space="preserve">sub sancţiunea excluderii din procedura si sub sancţiunile aplicate faptei de fals in acte publice, </w:t>
      </w:r>
      <w:bookmarkStart w:id="1" w:name="tree#410"/>
      <w:r w:rsidRPr="000819B4">
        <w:rPr>
          <w:rFonts w:ascii="Times New Roman" w:hAnsi="Times New Roman"/>
          <w:noProof/>
          <w:sz w:val="24"/>
          <w:szCs w:val="24"/>
          <w:lang w:val="it-IT"/>
        </w:rPr>
        <w:t xml:space="preserve">ca nu ma aflu in </w:t>
      </w:r>
      <w:r w:rsidRPr="000819B4">
        <w:rPr>
          <w:rFonts w:ascii="Times New Roman" w:hAnsi="Times New Roman"/>
          <w:noProof/>
          <w:sz w:val="24"/>
          <w:szCs w:val="24"/>
          <w:lang w:val="en-US"/>
        </w:rPr>
        <w:t xml:space="preserve">situaţii potenţial generatoare de conflict de interese orice situaţii care ar putea duce la apariţia unui conflict de interese în sensul </w:t>
      </w:r>
      <w:bookmarkEnd w:id="1"/>
      <w:r w:rsidR="005B35B8" w:rsidRPr="000819B4">
        <w:rPr>
          <w:rFonts w:ascii="Times New Roman" w:hAnsi="Times New Roman"/>
          <w:noProof/>
          <w:sz w:val="24"/>
          <w:szCs w:val="24"/>
          <w:lang w:val="en-US"/>
        </w:rPr>
        <w:fldChar w:fldCharType="begin"/>
      </w:r>
      <w:r w:rsidRPr="000819B4">
        <w:rPr>
          <w:rFonts w:ascii="Times New Roman" w:hAnsi="Times New Roman"/>
          <w:noProof/>
          <w:sz w:val="24"/>
          <w:szCs w:val="24"/>
          <w:lang w:val="en-US"/>
        </w:rPr>
        <w:instrText xml:space="preserve"> HYPERLINK "lnk:LEG%20PRL%2098%202016%200" \o "Lege nr. 98/2016 - Parlamentul României" </w:instrText>
      </w:r>
      <w:r w:rsidR="005B35B8" w:rsidRPr="000819B4">
        <w:rPr>
          <w:rFonts w:ascii="Times New Roman" w:hAnsi="Times New Roman"/>
          <w:noProof/>
          <w:sz w:val="24"/>
          <w:szCs w:val="24"/>
          <w:lang w:val="en-US"/>
        </w:rPr>
      </w:r>
      <w:r w:rsidR="005B35B8" w:rsidRPr="000819B4">
        <w:rPr>
          <w:rFonts w:ascii="Times New Roman" w:hAnsi="Times New Roman"/>
          <w:noProof/>
          <w:sz w:val="24"/>
          <w:szCs w:val="24"/>
          <w:lang w:val="en-US"/>
        </w:rPr>
        <w:fldChar w:fldCharType="separate"/>
      </w:r>
      <w:r w:rsidRPr="000819B4">
        <w:rPr>
          <w:rStyle w:val="Hyperlink"/>
          <w:rFonts w:ascii="Times New Roman" w:hAnsi="Times New Roman"/>
          <w:bCs/>
          <w:noProof/>
          <w:sz w:val="24"/>
          <w:szCs w:val="24"/>
          <w:lang w:val="en-US"/>
        </w:rPr>
        <w:t>art. 59</w:t>
      </w:r>
      <w:r w:rsidR="005B35B8" w:rsidRPr="000819B4">
        <w:rPr>
          <w:rFonts w:ascii="Times New Roman" w:hAnsi="Times New Roman"/>
          <w:noProof/>
          <w:sz w:val="24"/>
          <w:szCs w:val="24"/>
        </w:rPr>
        <w:fldChar w:fldCharType="end"/>
      </w:r>
      <w:r w:rsidRPr="000819B4">
        <w:rPr>
          <w:rFonts w:ascii="Times New Roman" w:hAnsi="Times New Roman"/>
          <w:noProof/>
          <w:sz w:val="24"/>
          <w:szCs w:val="24"/>
          <w:lang w:val="en-US"/>
        </w:rPr>
        <w:t xml:space="preserve">, cum ar fi următoarele: </w:t>
      </w:r>
    </w:p>
    <w:p w14:paraId="70D08321" w14:textId="77777777" w:rsidR="00342271" w:rsidRPr="000819B4" w:rsidRDefault="00342271" w:rsidP="000819B4">
      <w:pPr>
        <w:spacing w:after="0"/>
        <w:jc w:val="both"/>
        <w:rPr>
          <w:rFonts w:ascii="Times New Roman" w:hAnsi="Times New Roman"/>
          <w:noProof/>
          <w:sz w:val="24"/>
          <w:szCs w:val="24"/>
          <w:lang w:val="en-US"/>
        </w:rPr>
      </w:pPr>
      <w:bookmarkStart w:id="2" w:name="tree#411"/>
      <w:r w:rsidRPr="000819B4">
        <w:rPr>
          <w:rFonts w:ascii="Times New Roman" w:hAnsi="Times New Roman"/>
          <w:bCs/>
          <w:noProof/>
          <w:sz w:val="24"/>
          <w:szCs w:val="24"/>
          <w:lang w:val="en-US"/>
        </w:rPr>
        <w:t>   a)</w:t>
      </w:r>
      <w:r w:rsidRPr="000819B4">
        <w:rPr>
          <w:rFonts w:ascii="Times New Roman" w:hAnsi="Times New Roman"/>
          <w:noProof/>
          <w:sz w:val="24"/>
          <w:szCs w:val="24"/>
          <w:lang w:val="en-US"/>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14:paraId="70D08322" w14:textId="77777777" w:rsidR="00342271" w:rsidRPr="000819B4" w:rsidRDefault="00342271" w:rsidP="000819B4">
      <w:pPr>
        <w:spacing w:after="0"/>
        <w:jc w:val="both"/>
        <w:rPr>
          <w:rFonts w:ascii="Times New Roman" w:hAnsi="Times New Roman"/>
          <w:noProof/>
          <w:sz w:val="24"/>
          <w:szCs w:val="24"/>
          <w:lang w:val="en-US"/>
        </w:rPr>
      </w:pPr>
      <w:bookmarkStart w:id="3" w:name="tree#412"/>
      <w:bookmarkEnd w:id="2"/>
      <w:r w:rsidRPr="000819B4">
        <w:rPr>
          <w:rFonts w:ascii="Times New Roman" w:hAnsi="Times New Roman"/>
          <w:bCs/>
          <w:noProof/>
          <w:sz w:val="24"/>
          <w:szCs w:val="24"/>
          <w:lang w:val="en-US"/>
        </w:rPr>
        <w:t>   b)</w:t>
      </w:r>
      <w:r w:rsidRPr="000819B4">
        <w:rPr>
          <w:rFonts w:ascii="Times New Roman" w:hAnsi="Times New Roman"/>
          <w:noProof/>
          <w:sz w:val="24"/>
          <w:szCs w:val="24"/>
          <w:lang w:val="en-US"/>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14:paraId="70D08323" w14:textId="77777777" w:rsidR="00342271" w:rsidRPr="000819B4" w:rsidRDefault="00342271" w:rsidP="000819B4">
      <w:pPr>
        <w:spacing w:after="0"/>
        <w:jc w:val="both"/>
        <w:rPr>
          <w:rFonts w:ascii="Times New Roman" w:hAnsi="Times New Roman"/>
          <w:noProof/>
          <w:sz w:val="24"/>
          <w:szCs w:val="24"/>
          <w:lang w:val="en-US"/>
        </w:rPr>
      </w:pPr>
      <w:bookmarkStart w:id="4" w:name="tree#413"/>
      <w:bookmarkEnd w:id="3"/>
      <w:r w:rsidRPr="000819B4">
        <w:rPr>
          <w:rFonts w:ascii="Times New Roman" w:hAnsi="Times New Roman"/>
          <w:bCs/>
          <w:noProof/>
          <w:sz w:val="24"/>
          <w:szCs w:val="24"/>
          <w:lang w:val="en-US"/>
        </w:rPr>
        <w:t>   c)</w:t>
      </w:r>
      <w:r w:rsidRPr="000819B4">
        <w:rPr>
          <w:rFonts w:ascii="Times New Roman" w:hAnsi="Times New Roman"/>
          <w:noProof/>
          <w:sz w:val="24"/>
          <w:szCs w:val="24"/>
          <w:lang w:val="en-US"/>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14:paraId="70D08324" w14:textId="77777777" w:rsidR="00342271" w:rsidRPr="000819B4" w:rsidRDefault="00342271" w:rsidP="000819B4">
      <w:pPr>
        <w:spacing w:after="0"/>
        <w:jc w:val="both"/>
        <w:rPr>
          <w:rFonts w:ascii="Times New Roman" w:hAnsi="Times New Roman"/>
          <w:noProof/>
          <w:sz w:val="24"/>
          <w:szCs w:val="24"/>
          <w:lang w:val="en-US"/>
        </w:rPr>
      </w:pPr>
      <w:bookmarkStart w:id="5" w:name="tree#414"/>
      <w:bookmarkEnd w:id="4"/>
      <w:r w:rsidRPr="000819B4">
        <w:rPr>
          <w:rFonts w:ascii="Times New Roman" w:hAnsi="Times New Roman"/>
          <w:bCs/>
          <w:noProof/>
          <w:sz w:val="24"/>
          <w:szCs w:val="24"/>
          <w:lang w:val="en-US"/>
        </w:rPr>
        <w:t>   d)</w:t>
      </w:r>
      <w:r w:rsidRPr="000819B4">
        <w:rPr>
          <w:rFonts w:ascii="Times New Roman" w:hAnsi="Times New Roman"/>
          <w:noProof/>
          <w:sz w:val="24"/>
          <w:szCs w:val="24"/>
          <w:lang w:val="en-US"/>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14:paraId="70D08328" w14:textId="16C57134" w:rsidR="00302CF5" w:rsidRPr="00736EC2" w:rsidRDefault="00342271" w:rsidP="000819B4">
      <w:pPr>
        <w:spacing w:after="0"/>
        <w:jc w:val="both"/>
        <w:rPr>
          <w:rFonts w:ascii="Times New Roman" w:hAnsi="Times New Roman"/>
          <w:noProof/>
          <w:sz w:val="24"/>
          <w:szCs w:val="24"/>
          <w:lang w:val="en-US"/>
        </w:rPr>
      </w:pPr>
      <w:bookmarkStart w:id="6" w:name="ref#"/>
      <w:bookmarkStart w:id="7" w:name="tree#415"/>
      <w:bookmarkEnd w:id="5"/>
      <w:bookmarkEnd w:id="6"/>
      <w:r w:rsidRPr="000819B4">
        <w:rPr>
          <w:rFonts w:ascii="Times New Roman" w:hAnsi="Times New Roman"/>
          <w:bCs/>
          <w:noProof/>
          <w:sz w:val="24"/>
          <w:szCs w:val="24"/>
          <w:lang w:val="en-US"/>
        </w:rPr>
        <w:t>   e)</w:t>
      </w:r>
      <w:r w:rsidRPr="000819B4">
        <w:rPr>
          <w:rFonts w:ascii="Times New Roman" w:hAnsi="Times New Roman"/>
          <w:noProof/>
          <w:sz w:val="24"/>
          <w:szCs w:val="24"/>
          <w:lang w:val="en-US"/>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bookmarkEnd w:id="7"/>
    </w:p>
    <w:p w14:paraId="70D08330" w14:textId="60E2A532" w:rsidR="00CC7E34" w:rsidRPr="005302BC" w:rsidRDefault="0033252A" w:rsidP="00541E1F">
      <w:pPr>
        <w:spacing w:after="0"/>
        <w:jc w:val="both"/>
        <w:rPr>
          <w:noProof/>
          <w:sz w:val="24"/>
          <w:szCs w:val="24"/>
          <w:lang w:val="it-IT"/>
        </w:rPr>
      </w:pPr>
      <w:r>
        <w:rPr>
          <w:rFonts w:ascii="Times New Roman" w:hAnsi="Times New Roman"/>
          <w:iCs/>
          <w:noProof/>
          <w:sz w:val="24"/>
          <w:szCs w:val="24"/>
        </w:rPr>
        <w:t>Persoanele din cadrul a</w:t>
      </w:r>
      <w:r w:rsidR="00342271" w:rsidRPr="000819B4">
        <w:rPr>
          <w:rFonts w:ascii="Times New Roman" w:hAnsi="Times New Roman"/>
          <w:iCs/>
          <w:noProof/>
          <w:sz w:val="24"/>
          <w:szCs w:val="24"/>
        </w:rPr>
        <w:t xml:space="preserve">utorităţii contractante cu funcţie de decizie referitoare la organizarea, derularea şi finalizarea prezentei proceduri de atribuire,  conform prevederilor art. 58-63, din </w:t>
      </w:r>
      <w:r w:rsidR="00342271" w:rsidRPr="005302BC">
        <w:rPr>
          <w:rFonts w:ascii="Times New Roman" w:hAnsi="Times New Roman"/>
          <w:iCs/>
          <w:noProof/>
          <w:sz w:val="24"/>
          <w:szCs w:val="24"/>
        </w:rPr>
        <w:t>Legea nr. 98/2016</w:t>
      </w:r>
      <w:r w:rsidRPr="005302BC">
        <w:rPr>
          <w:rFonts w:ascii="Times New Roman" w:hAnsi="Times New Roman"/>
          <w:iCs/>
          <w:noProof/>
          <w:sz w:val="24"/>
          <w:szCs w:val="24"/>
        </w:rPr>
        <w:t>:</w:t>
      </w:r>
      <w:r w:rsidR="00541E1F" w:rsidRPr="005302BC">
        <w:rPr>
          <w:rFonts w:ascii="Times New Roman" w:hAnsi="Times New Roman"/>
          <w:iCs/>
          <w:noProof/>
          <w:sz w:val="24"/>
          <w:szCs w:val="24"/>
        </w:rPr>
        <w:t xml:space="preserve"> </w:t>
      </w:r>
      <w:r w:rsidR="007D6F78" w:rsidRPr="007D6F78">
        <w:rPr>
          <w:rFonts w:ascii="Times New Roman" w:hAnsi="Times New Roman"/>
          <w:iCs/>
          <w:noProof/>
          <w:sz w:val="24"/>
          <w:szCs w:val="24"/>
        </w:rPr>
        <w:t xml:space="preserve">Adrian Alin Petrache – Presedinte FRR, Vicepresedinti FRR: Mircea Copaci, Bogdan Marinescu si Ion Damian, Membri Birou federal: Corneliu Negrut, Neculai Nichitean, Cornel Ghenea, Emilia Vizitiu, Ștefan Demici, George Miclaus, Valentin Duta, Ciprian Popa si Cristina Popescu, Florinel Matei – Secretar General și Ionel </w:t>
      </w:r>
      <w:r w:rsidR="007D6F78" w:rsidRPr="007D6F78">
        <w:rPr>
          <w:rFonts w:ascii="Times New Roman" w:hAnsi="Times New Roman"/>
          <w:iCs/>
          <w:noProof/>
          <w:sz w:val="24"/>
          <w:szCs w:val="24"/>
        </w:rPr>
        <w:lastRenderedPageBreak/>
        <w:t xml:space="preserve">Mihăilă – Trezorier, Enache Doru – Director economic, Anca Ficzi – Birou achizitii publice, </w:t>
      </w:r>
      <w:r w:rsidR="003153F5">
        <w:rPr>
          <w:rFonts w:ascii="Times New Roman" w:hAnsi="Times New Roman"/>
          <w:iCs/>
          <w:noProof/>
          <w:sz w:val="24"/>
          <w:szCs w:val="24"/>
        </w:rPr>
        <w:t>David Popa</w:t>
      </w:r>
      <w:r w:rsidR="00914EBB" w:rsidRPr="00914EBB">
        <w:rPr>
          <w:rFonts w:ascii="Times New Roman" w:hAnsi="Times New Roman"/>
          <w:iCs/>
          <w:noProof/>
          <w:sz w:val="24"/>
          <w:szCs w:val="24"/>
        </w:rPr>
        <w:t>– manager, Nicoleta Ene si Madalina Ghelase – membrii comisie de evaluare</w:t>
      </w:r>
      <w:r w:rsidR="00541E1F" w:rsidRPr="005302BC">
        <w:rPr>
          <w:rFonts w:ascii="Times New Roman" w:hAnsi="Times New Roman"/>
          <w:sz w:val="24"/>
          <w:szCs w:val="24"/>
        </w:rPr>
        <w:t>.</w:t>
      </w:r>
    </w:p>
    <w:p w14:paraId="70D08331" w14:textId="77777777" w:rsidR="00DF0A4D" w:rsidRPr="00F44347" w:rsidRDefault="00DF0A4D" w:rsidP="00677B2C">
      <w:pPr>
        <w:pStyle w:val="ListParagraph"/>
        <w:jc w:val="both"/>
        <w:rPr>
          <w:noProof/>
          <w:sz w:val="24"/>
          <w:szCs w:val="24"/>
          <w:lang w:val="it-IT"/>
        </w:rPr>
      </w:pPr>
    </w:p>
    <w:p w14:paraId="70D08332" w14:textId="77777777" w:rsidR="00F44347" w:rsidRDefault="00F44347" w:rsidP="00F44347">
      <w:pPr>
        <w:spacing w:after="0"/>
        <w:jc w:val="both"/>
        <w:rPr>
          <w:rFonts w:ascii="Times New Roman" w:hAnsi="Times New Roman"/>
          <w:noProof/>
          <w:sz w:val="24"/>
          <w:szCs w:val="24"/>
          <w:lang w:val="it-IT"/>
        </w:rPr>
      </w:pPr>
    </w:p>
    <w:p w14:paraId="70D08338"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Data completării</w:t>
      </w:r>
    </w:p>
    <w:p w14:paraId="70D08339" w14:textId="04CED9B4" w:rsidR="00ED58F6" w:rsidRDefault="00342271" w:rsidP="00D71711">
      <w:pPr>
        <w:spacing w:after="0"/>
        <w:jc w:val="both"/>
        <w:rPr>
          <w:rFonts w:ascii="Times New Roman" w:hAnsi="Times New Roman"/>
          <w:i/>
          <w:noProof/>
          <w:sz w:val="24"/>
          <w:szCs w:val="24"/>
        </w:rPr>
      </w:pPr>
      <w:r w:rsidRPr="000819B4">
        <w:rPr>
          <w:rFonts w:ascii="Times New Roman" w:hAnsi="Times New Roman"/>
          <w:noProof/>
          <w:sz w:val="24"/>
          <w:szCs w:val="24"/>
        </w:rPr>
        <w:t>Operator economic,.................................</w:t>
      </w:r>
      <w:r w:rsidRPr="000819B4">
        <w:rPr>
          <w:rFonts w:ascii="Times New Roman" w:hAnsi="Times New Roman"/>
          <w:i/>
          <w:noProof/>
          <w:sz w:val="24"/>
          <w:szCs w:val="24"/>
        </w:rPr>
        <w:t xml:space="preserve"> (semnătură autorizată)</w:t>
      </w:r>
    </w:p>
    <w:p w14:paraId="0E82756E" w14:textId="299FEDEC" w:rsidR="00736EC2" w:rsidRDefault="00736EC2" w:rsidP="00D71711">
      <w:pPr>
        <w:spacing w:after="0"/>
        <w:jc w:val="both"/>
        <w:rPr>
          <w:rFonts w:ascii="Times New Roman" w:hAnsi="Times New Roman"/>
          <w:i/>
          <w:noProof/>
          <w:sz w:val="24"/>
          <w:szCs w:val="24"/>
        </w:rPr>
      </w:pPr>
    </w:p>
    <w:p w14:paraId="77773166" w14:textId="32AF1EE0" w:rsidR="00736EC2" w:rsidRDefault="00736EC2" w:rsidP="00D71711">
      <w:pPr>
        <w:spacing w:after="0"/>
        <w:jc w:val="both"/>
        <w:rPr>
          <w:rFonts w:ascii="Times New Roman" w:hAnsi="Times New Roman"/>
          <w:i/>
          <w:noProof/>
          <w:sz w:val="24"/>
          <w:szCs w:val="24"/>
        </w:rPr>
      </w:pPr>
    </w:p>
    <w:p w14:paraId="034044EE" w14:textId="53A111DC" w:rsidR="00736EC2" w:rsidRDefault="00736EC2" w:rsidP="00D71711">
      <w:pPr>
        <w:spacing w:after="0"/>
        <w:jc w:val="both"/>
        <w:rPr>
          <w:rFonts w:ascii="Times New Roman" w:hAnsi="Times New Roman"/>
          <w:i/>
          <w:noProof/>
          <w:sz w:val="24"/>
          <w:szCs w:val="24"/>
        </w:rPr>
      </w:pPr>
    </w:p>
    <w:p w14:paraId="653715FD" w14:textId="0D537F6D" w:rsidR="00736EC2" w:rsidRDefault="00736EC2" w:rsidP="00D71711">
      <w:pPr>
        <w:spacing w:after="0"/>
        <w:jc w:val="both"/>
        <w:rPr>
          <w:rFonts w:ascii="Times New Roman" w:hAnsi="Times New Roman"/>
          <w:i/>
          <w:noProof/>
          <w:sz w:val="24"/>
          <w:szCs w:val="24"/>
        </w:rPr>
      </w:pPr>
    </w:p>
    <w:p w14:paraId="574C3D61" w14:textId="22DBA8B4" w:rsidR="00736EC2" w:rsidRDefault="00736EC2" w:rsidP="00D71711">
      <w:pPr>
        <w:spacing w:after="0"/>
        <w:jc w:val="both"/>
        <w:rPr>
          <w:rFonts w:ascii="Times New Roman" w:hAnsi="Times New Roman"/>
          <w:i/>
          <w:noProof/>
          <w:sz w:val="24"/>
          <w:szCs w:val="24"/>
        </w:rPr>
      </w:pPr>
    </w:p>
    <w:p w14:paraId="5FE3BB89" w14:textId="3E9E4ED0" w:rsidR="00736EC2" w:rsidRDefault="00736EC2" w:rsidP="00D71711">
      <w:pPr>
        <w:spacing w:after="0"/>
        <w:jc w:val="both"/>
        <w:rPr>
          <w:rFonts w:ascii="Times New Roman" w:hAnsi="Times New Roman"/>
          <w:i/>
          <w:noProof/>
          <w:sz w:val="24"/>
          <w:szCs w:val="24"/>
        </w:rPr>
      </w:pPr>
    </w:p>
    <w:p w14:paraId="5A424572" w14:textId="3B6F15FC" w:rsidR="00736EC2" w:rsidRDefault="00736EC2" w:rsidP="00D71711">
      <w:pPr>
        <w:spacing w:after="0"/>
        <w:jc w:val="both"/>
        <w:rPr>
          <w:rFonts w:ascii="Times New Roman" w:hAnsi="Times New Roman"/>
          <w:i/>
          <w:noProof/>
          <w:sz w:val="24"/>
          <w:szCs w:val="24"/>
        </w:rPr>
      </w:pPr>
    </w:p>
    <w:p w14:paraId="2FAB29C8" w14:textId="546EB133" w:rsidR="00736EC2" w:rsidRDefault="00736EC2" w:rsidP="00D71711">
      <w:pPr>
        <w:spacing w:after="0"/>
        <w:jc w:val="both"/>
        <w:rPr>
          <w:rFonts w:ascii="Times New Roman" w:hAnsi="Times New Roman"/>
          <w:i/>
          <w:noProof/>
          <w:sz w:val="24"/>
          <w:szCs w:val="24"/>
        </w:rPr>
      </w:pPr>
    </w:p>
    <w:p w14:paraId="3590DFAC" w14:textId="11E1A3C7" w:rsidR="00736EC2" w:rsidRDefault="00736EC2" w:rsidP="00D71711">
      <w:pPr>
        <w:spacing w:after="0"/>
        <w:jc w:val="both"/>
        <w:rPr>
          <w:rFonts w:ascii="Times New Roman" w:hAnsi="Times New Roman"/>
          <w:i/>
          <w:noProof/>
          <w:sz w:val="24"/>
          <w:szCs w:val="24"/>
        </w:rPr>
      </w:pPr>
    </w:p>
    <w:p w14:paraId="1854B80D" w14:textId="05258B64" w:rsidR="00736EC2" w:rsidRDefault="00736EC2" w:rsidP="00D71711">
      <w:pPr>
        <w:spacing w:after="0"/>
        <w:jc w:val="both"/>
        <w:rPr>
          <w:rFonts w:ascii="Times New Roman" w:hAnsi="Times New Roman"/>
          <w:i/>
          <w:noProof/>
          <w:sz w:val="24"/>
          <w:szCs w:val="24"/>
        </w:rPr>
      </w:pPr>
    </w:p>
    <w:p w14:paraId="0C612571" w14:textId="05E616AD" w:rsidR="00736EC2" w:rsidRDefault="00736EC2" w:rsidP="00D71711">
      <w:pPr>
        <w:spacing w:after="0"/>
        <w:jc w:val="both"/>
        <w:rPr>
          <w:rFonts w:ascii="Times New Roman" w:hAnsi="Times New Roman"/>
          <w:i/>
          <w:noProof/>
          <w:sz w:val="24"/>
          <w:szCs w:val="24"/>
        </w:rPr>
      </w:pPr>
    </w:p>
    <w:p w14:paraId="6700AE48" w14:textId="202AEC48" w:rsidR="00736EC2" w:rsidRDefault="00736EC2" w:rsidP="00D71711">
      <w:pPr>
        <w:spacing w:after="0"/>
        <w:jc w:val="both"/>
        <w:rPr>
          <w:rFonts w:ascii="Times New Roman" w:hAnsi="Times New Roman"/>
          <w:i/>
          <w:noProof/>
          <w:sz w:val="24"/>
          <w:szCs w:val="24"/>
        </w:rPr>
      </w:pPr>
    </w:p>
    <w:p w14:paraId="29B73DC1" w14:textId="75C8E668" w:rsidR="00736EC2" w:rsidRDefault="00736EC2" w:rsidP="00D71711">
      <w:pPr>
        <w:spacing w:after="0"/>
        <w:jc w:val="both"/>
        <w:rPr>
          <w:rFonts w:ascii="Times New Roman" w:hAnsi="Times New Roman"/>
          <w:i/>
          <w:noProof/>
          <w:sz w:val="24"/>
          <w:szCs w:val="24"/>
        </w:rPr>
      </w:pPr>
    </w:p>
    <w:p w14:paraId="373C270E" w14:textId="19B326EB" w:rsidR="00736EC2" w:rsidRDefault="00736EC2" w:rsidP="00D71711">
      <w:pPr>
        <w:spacing w:after="0"/>
        <w:jc w:val="both"/>
        <w:rPr>
          <w:rFonts w:ascii="Times New Roman" w:hAnsi="Times New Roman"/>
          <w:i/>
          <w:noProof/>
          <w:sz w:val="24"/>
          <w:szCs w:val="24"/>
        </w:rPr>
      </w:pPr>
    </w:p>
    <w:p w14:paraId="08E8CF41" w14:textId="6663A7D5" w:rsidR="00736EC2" w:rsidRDefault="00736EC2" w:rsidP="00D71711">
      <w:pPr>
        <w:spacing w:after="0"/>
        <w:jc w:val="both"/>
        <w:rPr>
          <w:rFonts w:ascii="Times New Roman" w:hAnsi="Times New Roman"/>
          <w:i/>
          <w:noProof/>
          <w:sz w:val="24"/>
          <w:szCs w:val="24"/>
        </w:rPr>
      </w:pPr>
    </w:p>
    <w:p w14:paraId="182A9190" w14:textId="341F0C77" w:rsidR="00736EC2" w:rsidRDefault="00736EC2" w:rsidP="00D71711">
      <w:pPr>
        <w:spacing w:after="0"/>
        <w:jc w:val="both"/>
        <w:rPr>
          <w:rFonts w:ascii="Times New Roman" w:hAnsi="Times New Roman"/>
          <w:i/>
          <w:noProof/>
          <w:sz w:val="24"/>
          <w:szCs w:val="24"/>
        </w:rPr>
      </w:pPr>
    </w:p>
    <w:p w14:paraId="262E1231" w14:textId="507C96ED" w:rsidR="00736EC2" w:rsidRDefault="00736EC2" w:rsidP="00D71711">
      <w:pPr>
        <w:spacing w:after="0"/>
        <w:jc w:val="both"/>
        <w:rPr>
          <w:rFonts w:ascii="Times New Roman" w:hAnsi="Times New Roman"/>
          <w:i/>
          <w:noProof/>
          <w:sz w:val="24"/>
          <w:szCs w:val="24"/>
        </w:rPr>
      </w:pPr>
    </w:p>
    <w:p w14:paraId="56B6D39E" w14:textId="3EE14637" w:rsidR="00736EC2" w:rsidRDefault="00736EC2" w:rsidP="00D71711">
      <w:pPr>
        <w:spacing w:after="0"/>
        <w:jc w:val="both"/>
        <w:rPr>
          <w:rFonts w:ascii="Times New Roman" w:hAnsi="Times New Roman"/>
          <w:i/>
          <w:noProof/>
          <w:sz w:val="24"/>
          <w:szCs w:val="24"/>
        </w:rPr>
      </w:pPr>
    </w:p>
    <w:p w14:paraId="634F8272" w14:textId="7C4C40C7" w:rsidR="00736EC2" w:rsidRDefault="00736EC2" w:rsidP="00D71711">
      <w:pPr>
        <w:spacing w:after="0"/>
        <w:jc w:val="both"/>
        <w:rPr>
          <w:rFonts w:ascii="Times New Roman" w:hAnsi="Times New Roman"/>
          <w:i/>
          <w:noProof/>
          <w:sz w:val="24"/>
          <w:szCs w:val="24"/>
        </w:rPr>
      </w:pPr>
    </w:p>
    <w:p w14:paraId="145E0BAE" w14:textId="76F2CF93" w:rsidR="00736EC2" w:rsidRDefault="00736EC2" w:rsidP="00D71711">
      <w:pPr>
        <w:spacing w:after="0"/>
        <w:jc w:val="both"/>
        <w:rPr>
          <w:rFonts w:ascii="Times New Roman" w:hAnsi="Times New Roman"/>
          <w:i/>
          <w:noProof/>
          <w:sz w:val="24"/>
          <w:szCs w:val="24"/>
        </w:rPr>
      </w:pPr>
    </w:p>
    <w:p w14:paraId="5C123189" w14:textId="41034DC7" w:rsidR="00736EC2" w:rsidRDefault="00736EC2" w:rsidP="00D71711">
      <w:pPr>
        <w:spacing w:after="0"/>
        <w:jc w:val="both"/>
        <w:rPr>
          <w:rFonts w:ascii="Times New Roman" w:hAnsi="Times New Roman"/>
          <w:i/>
          <w:noProof/>
          <w:sz w:val="24"/>
          <w:szCs w:val="24"/>
        </w:rPr>
      </w:pPr>
    </w:p>
    <w:p w14:paraId="36CBB28C" w14:textId="3F8D63E0" w:rsidR="00736EC2" w:rsidRDefault="00736EC2" w:rsidP="00D71711">
      <w:pPr>
        <w:spacing w:after="0"/>
        <w:jc w:val="both"/>
        <w:rPr>
          <w:rFonts w:ascii="Times New Roman" w:hAnsi="Times New Roman"/>
          <w:i/>
          <w:noProof/>
          <w:sz w:val="24"/>
          <w:szCs w:val="24"/>
        </w:rPr>
      </w:pPr>
    </w:p>
    <w:p w14:paraId="2E3D5900" w14:textId="028C1990" w:rsidR="00736EC2" w:rsidRDefault="00736EC2" w:rsidP="00D71711">
      <w:pPr>
        <w:spacing w:after="0"/>
        <w:jc w:val="both"/>
        <w:rPr>
          <w:rFonts w:ascii="Times New Roman" w:hAnsi="Times New Roman"/>
          <w:i/>
          <w:noProof/>
          <w:sz w:val="24"/>
          <w:szCs w:val="24"/>
        </w:rPr>
      </w:pPr>
    </w:p>
    <w:p w14:paraId="53BD6481" w14:textId="23C595BD" w:rsidR="00736EC2" w:rsidRDefault="00736EC2" w:rsidP="00D71711">
      <w:pPr>
        <w:spacing w:after="0"/>
        <w:jc w:val="both"/>
        <w:rPr>
          <w:rFonts w:ascii="Times New Roman" w:hAnsi="Times New Roman"/>
          <w:i/>
          <w:noProof/>
          <w:sz w:val="24"/>
          <w:szCs w:val="24"/>
        </w:rPr>
      </w:pPr>
    </w:p>
    <w:p w14:paraId="6E0E3B37" w14:textId="330298BA" w:rsidR="00736EC2" w:rsidRDefault="00736EC2" w:rsidP="00D71711">
      <w:pPr>
        <w:spacing w:after="0"/>
        <w:jc w:val="both"/>
        <w:rPr>
          <w:rFonts w:ascii="Times New Roman" w:hAnsi="Times New Roman"/>
          <w:i/>
          <w:noProof/>
          <w:sz w:val="24"/>
          <w:szCs w:val="24"/>
        </w:rPr>
      </w:pPr>
    </w:p>
    <w:p w14:paraId="05A9F935" w14:textId="64CA0D5D" w:rsidR="00736EC2" w:rsidRDefault="00736EC2" w:rsidP="00D71711">
      <w:pPr>
        <w:spacing w:after="0"/>
        <w:jc w:val="both"/>
        <w:rPr>
          <w:rFonts w:ascii="Times New Roman" w:hAnsi="Times New Roman"/>
          <w:i/>
          <w:noProof/>
          <w:sz w:val="24"/>
          <w:szCs w:val="24"/>
        </w:rPr>
      </w:pPr>
    </w:p>
    <w:p w14:paraId="366FA1F2" w14:textId="73A48FBC" w:rsidR="00736EC2" w:rsidRDefault="00736EC2" w:rsidP="00D71711">
      <w:pPr>
        <w:spacing w:after="0"/>
        <w:jc w:val="both"/>
        <w:rPr>
          <w:rFonts w:ascii="Times New Roman" w:hAnsi="Times New Roman"/>
          <w:i/>
          <w:noProof/>
          <w:sz w:val="24"/>
          <w:szCs w:val="24"/>
        </w:rPr>
      </w:pPr>
    </w:p>
    <w:p w14:paraId="0B2B22CD" w14:textId="10E2BD8F" w:rsidR="00736EC2" w:rsidRDefault="00736EC2" w:rsidP="00D71711">
      <w:pPr>
        <w:spacing w:after="0"/>
        <w:jc w:val="both"/>
        <w:rPr>
          <w:rFonts w:ascii="Times New Roman" w:hAnsi="Times New Roman"/>
          <w:i/>
          <w:noProof/>
          <w:sz w:val="24"/>
          <w:szCs w:val="24"/>
        </w:rPr>
      </w:pPr>
    </w:p>
    <w:p w14:paraId="658EDB6F" w14:textId="34850BEA" w:rsidR="00736EC2" w:rsidRDefault="00736EC2" w:rsidP="00D71711">
      <w:pPr>
        <w:spacing w:after="0"/>
        <w:jc w:val="both"/>
        <w:rPr>
          <w:rFonts w:ascii="Times New Roman" w:hAnsi="Times New Roman"/>
          <w:i/>
          <w:noProof/>
          <w:sz w:val="24"/>
          <w:szCs w:val="24"/>
        </w:rPr>
      </w:pPr>
    </w:p>
    <w:p w14:paraId="6F26DAA2" w14:textId="409E75C2" w:rsidR="00736EC2" w:rsidRDefault="00736EC2" w:rsidP="00D71711">
      <w:pPr>
        <w:spacing w:after="0"/>
        <w:jc w:val="both"/>
        <w:rPr>
          <w:rFonts w:ascii="Times New Roman" w:hAnsi="Times New Roman"/>
          <w:i/>
          <w:noProof/>
          <w:sz w:val="24"/>
          <w:szCs w:val="24"/>
        </w:rPr>
      </w:pPr>
    </w:p>
    <w:p w14:paraId="1A186587" w14:textId="34FB9B8C" w:rsidR="00736EC2" w:rsidRDefault="00736EC2" w:rsidP="00D71711">
      <w:pPr>
        <w:spacing w:after="0"/>
        <w:jc w:val="both"/>
        <w:rPr>
          <w:rFonts w:ascii="Times New Roman" w:hAnsi="Times New Roman"/>
          <w:i/>
          <w:noProof/>
          <w:sz w:val="24"/>
          <w:szCs w:val="24"/>
        </w:rPr>
      </w:pPr>
    </w:p>
    <w:p w14:paraId="338B29D8" w14:textId="7CD11117" w:rsidR="00736EC2" w:rsidRDefault="00736EC2" w:rsidP="00D71711">
      <w:pPr>
        <w:spacing w:after="0"/>
        <w:jc w:val="both"/>
        <w:rPr>
          <w:rFonts w:ascii="Times New Roman" w:hAnsi="Times New Roman"/>
          <w:i/>
          <w:noProof/>
          <w:sz w:val="24"/>
          <w:szCs w:val="24"/>
        </w:rPr>
      </w:pPr>
    </w:p>
    <w:p w14:paraId="7B89A673" w14:textId="6AC376CC" w:rsidR="00736EC2" w:rsidRDefault="00736EC2" w:rsidP="00D71711">
      <w:pPr>
        <w:spacing w:after="0"/>
        <w:jc w:val="both"/>
        <w:rPr>
          <w:rFonts w:ascii="Times New Roman" w:hAnsi="Times New Roman"/>
          <w:i/>
          <w:noProof/>
          <w:sz w:val="24"/>
          <w:szCs w:val="24"/>
        </w:rPr>
      </w:pPr>
    </w:p>
    <w:p w14:paraId="67B15509" w14:textId="19182DD0" w:rsidR="00736EC2" w:rsidRDefault="00736EC2" w:rsidP="00D71711">
      <w:pPr>
        <w:spacing w:after="0"/>
        <w:jc w:val="both"/>
        <w:rPr>
          <w:rFonts w:ascii="Times New Roman" w:hAnsi="Times New Roman"/>
          <w:i/>
          <w:noProof/>
          <w:sz w:val="24"/>
          <w:szCs w:val="24"/>
        </w:rPr>
      </w:pPr>
    </w:p>
    <w:p w14:paraId="4FA23B7C" w14:textId="1DD0E35C" w:rsidR="00736EC2" w:rsidRDefault="00736EC2" w:rsidP="00D71711">
      <w:pPr>
        <w:spacing w:after="0"/>
        <w:jc w:val="both"/>
        <w:rPr>
          <w:rFonts w:ascii="Times New Roman" w:hAnsi="Times New Roman"/>
          <w:i/>
          <w:noProof/>
          <w:sz w:val="24"/>
          <w:szCs w:val="24"/>
        </w:rPr>
      </w:pPr>
    </w:p>
    <w:p w14:paraId="71AEF5B1" w14:textId="60148D1F" w:rsidR="00736EC2" w:rsidRDefault="00736EC2" w:rsidP="00D71711">
      <w:pPr>
        <w:spacing w:after="0"/>
        <w:jc w:val="both"/>
        <w:rPr>
          <w:rFonts w:ascii="Times New Roman" w:hAnsi="Times New Roman"/>
          <w:i/>
          <w:noProof/>
          <w:sz w:val="24"/>
          <w:szCs w:val="24"/>
        </w:rPr>
      </w:pPr>
    </w:p>
    <w:p w14:paraId="0F76C7FD" w14:textId="35987A3E" w:rsidR="00736EC2" w:rsidRDefault="00736EC2" w:rsidP="00D71711">
      <w:pPr>
        <w:spacing w:after="0"/>
        <w:jc w:val="both"/>
        <w:rPr>
          <w:rFonts w:ascii="Times New Roman" w:hAnsi="Times New Roman"/>
          <w:i/>
          <w:noProof/>
          <w:sz w:val="24"/>
          <w:szCs w:val="24"/>
        </w:rPr>
      </w:pPr>
    </w:p>
    <w:p w14:paraId="3596679A" w14:textId="661158EF" w:rsidR="00384EA6" w:rsidRDefault="00384EA6" w:rsidP="00D71711">
      <w:pPr>
        <w:spacing w:after="0"/>
        <w:jc w:val="both"/>
        <w:rPr>
          <w:rFonts w:ascii="Times New Roman" w:hAnsi="Times New Roman"/>
          <w:i/>
          <w:noProof/>
          <w:sz w:val="24"/>
          <w:szCs w:val="24"/>
        </w:rPr>
      </w:pPr>
    </w:p>
    <w:p w14:paraId="428DA86F" w14:textId="4F837B79" w:rsidR="00384EA6" w:rsidRDefault="00384EA6" w:rsidP="00D71711">
      <w:pPr>
        <w:spacing w:after="0"/>
        <w:jc w:val="both"/>
        <w:rPr>
          <w:rFonts w:ascii="Times New Roman" w:hAnsi="Times New Roman"/>
          <w:i/>
          <w:noProof/>
          <w:sz w:val="24"/>
          <w:szCs w:val="24"/>
        </w:rPr>
      </w:pPr>
    </w:p>
    <w:p w14:paraId="02249FF0" w14:textId="5572B284" w:rsidR="00384EA6" w:rsidRDefault="00384EA6" w:rsidP="00384EA6">
      <w:pPr>
        <w:spacing w:after="0"/>
        <w:jc w:val="right"/>
        <w:rPr>
          <w:rFonts w:ascii="Times New Roman" w:hAnsi="Times New Roman"/>
          <w:i/>
          <w:noProof/>
          <w:sz w:val="24"/>
          <w:szCs w:val="24"/>
        </w:rPr>
      </w:pPr>
      <w:r>
        <w:rPr>
          <w:rFonts w:ascii="Times New Roman" w:hAnsi="Times New Roman"/>
          <w:b/>
          <w:noProof/>
          <w:sz w:val="24"/>
          <w:szCs w:val="24"/>
        </w:rPr>
        <w:lastRenderedPageBreak/>
        <w:t>Formularul nr. 6</w:t>
      </w:r>
    </w:p>
    <w:p w14:paraId="4FABFC1C" w14:textId="13F38F19" w:rsidR="00736EC2" w:rsidRDefault="00736EC2" w:rsidP="00D71711">
      <w:pPr>
        <w:spacing w:after="0"/>
        <w:jc w:val="both"/>
        <w:rPr>
          <w:rFonts w:ascii="Times New Roman" w:hAnsi="Times New Roman"/>
          <w:i/>
          <w:noProof/>
          <w:sz w:val="24"/>
          <w:szCs w:val="24"/>
        </w:rPr>
      </w:pPr>
    </w:p>
    <w:p w14:paraId="28A1AD40" w14:textId="77777777" w:rsidR="00384EA6" w:rsidRDefault="00384EA6" w:rsidP="00384EA6">
      <w:pPr>
        <w:spacing w:after="0"/>
        <w:rPr>
          <w:rFonts w:ascii="Times New Roman" w:hAnsi="Times New Roman"/>
          <w:noProof/>
          <w:sz w:val="24"/>
          <w:szCs w:val="24"/>
          <w:lang w:val="it-IT"/>
        </w:rPr>
      </w:pPr>
      <w:r>
        <w:rPr>
          <w:rFonts w:ascii="Times New Roman" w:hAnsi="Times New Roman"/>
          <w:noProof/>
          <w:sz w:val="24"/>
          <w:szCs w:val="24"/>
          <w:lang w:val="it-IT"/>
        </w:rPr>
        <w:t>Operator economic</w:t>
      </w:r>
    </w:p>
    <w:p w14:paraId="5D803269" w14:textId="77777777" w:rsidR="00384EA6" w:rsidRDefault="00384EA6" w:rsidP="00384EA6">
      <w:pPr>
        <w:spacing w:after="0"/>
        <w:jc w:val="both"/>
        <w:rPr>
          <w:rFonts w:ascii="Times New Roman" w:hAnsi="Times New Roman"/>
          <w:noProof/>
          <w:sz w:val="24"/>
          <w:szCs w:val="24"/>
        </w:rPr>
      </w:pPr>
      <w:r>
        <w:rPr>
          <w:rFonts w:ascii="Times New Roman" w:hAnsi="Times New Roman"/>
          <w:noProof/>
          <w:sz w:val="24"/>
          <w:szCs w:val="24"/>
        </w:rPr>
        <w:t>.........................</w:t>
      </w:r>
    </w:p>
    <w:p w14:paraId="1A1ACEE6" w14:textId="77777777" w:rsidR="00384EA6" w:rsidRDefault="00384EA6" w:rsidP="00384EA6">
      <w:pPr>
        <w:spacing w:after="0"/>
        <w:jc w:val="both"/>
        <w:rPr>
          <w:rFonts w:ascii="Times New Roman" w:hAnsi="Times New Roman"/>
          <w:noProof/>
          <w:sz w:val="24"/>
          <w:szCs w:val="24"/>
        </w:rPr>
      </w:pPr>
      <w:r>
        <w:rPr>
          <w:rFonts w:ascii="Times New Roman" w:hAnsi="Times New Roman"/>
          <w:noProof/>
          <w:sz w:val="24"/>
          <w:szCs w:val="24"/>
        </w:rPr>
        <w:t>(denumirea)</w:t>
      </w:r>
    </w:p>
    <w:p w14:paraId="117FFE7C" w14:textId="77777777" w:rsidR="00384EA6" w:rsidRDefault="00384EA6" w:rsidP="00384EA6">
      <w:pPr>
        <w:spacing w:after="0"/>
        <w:jc w:val="center"/>
        <w:rPr>
          <w:rFonts w:ascii="Times New Roman" w:hAnsi="Times New Roman"/>
          <w:bCs/>
          <w:sz w:val="24"/>
          <w:szCs w:val="24"/>
        </w:rPr>
      </w:pPr>
    </w:p>
    <w:p w14:paraId="7652A5F9"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Către .......................................................................................................</w:t>
      </w:r>
    </w:p>
    <w:p w14:paraId="5BB633DF" w14:textId="77777777" w:rsidR="00384EA6" w:rsidRDefault="00384EA6" w:rsidP="00384EA6">
      <w:pPr>
        <w:spacing w:after="0"/>
        <w:jc w:val="both"/>
        <w:rPr>
          <w:rFonts w:ascii="Times New Roman" w:hAnsi="Times New Roman"/>
          <w:bCs/>
          <w:i/>
          <w:sz w:val="24"/>
          <w:szCs w:val="24"/>
        </w:rPr>
      </w:pPr>
      <w:r>
        <w:rPr>
          <w:rFonts w:ascii="Times New Roman" w:hAnsi="Times New Roman"/>
          <w:bCs/>
          <w:i/>
          <w:sz w:val="24"/>
          <w:szCs w:val="24"/>
        </w:rPr>
        <w:t>(denumirea autorităţii contractante şi adresa completă)</w:t>
      </w:r>
    </w:p>
    <w:p w14:paraId="77F0D9EF" w14:textId="77777777" w:rsidR="00384EA6" w:rsidRDefault="00384EA6" w:rsidP="00384EA6">
      <w:pPr>
        <w:spacing w:after="0"/>
        <w:jc w:val="both"/>
        <w:rPr>
          <w:rFonts w:ascii="Times New Roman" w:hAnsi="Times New Roman"/>
          <w:bCs/>
          <w:sz w:val="24"/>
          <w:szCs w:val="24"/>
        </w:rPr>
      </w:pPr>
    </w:p>
    <w:p w14:paraId="6DE5A38D" w14:textId="77777777" w:rsidR="00384EA6" w:rsidRDefault="00384EA6" w:rsidP="00384EA6">
      <w:pPr>
        <w:spacing w:after="0"/>
        <w:jc w:val="both"/>
        <w:rPr>
          <w:rFonts w:ascii="Times New Roman" w:hAnsi="Times New Roman"/>
          <w:bCs/>
          <w:sz w:val="24"/>
          <w:szCs w:val="24"/>
        </w:rPr>
      </w:pPr>
    </w:p>
    <w:p w14:paraId="1DC050A3" w14:textId="77777777" w:rsidR="00384EA6" w:rsidRDefault="00384EA6" w:rsidP="00384EA6">
      <w:pPr>
        <w:spacing w:after="0"/>
        <w:jc w:val="center"/>
        <w:rPr>
          <w:rFonts w:ascii="Times New Roman" w:hAnsi="Times New Roman"/>
          <w:b/>
          <w:bCs/>
          <w:sz w:val="24"/>
          <w:szCs w:val="24"/>
        </w:rPr>
      </w:pPr>
      <w:r>
        <w:rPr>
          <w:rFonts w:ascii="Times New Roman" w:hAnsi="Times New Roman"/>
          <w:b/>
          <w:bCs/>
          <w:sz w:val="24"/>
          <w:szCs w:val="24"/>
        </w:rPr>
        <w:t>PROPUNERE TEHNICA</w:t>
      </w:r>
    </w:p>
    <w:p w14:paraId="75E22CCB" w14:textId="77777777" w:rsidR="00384EA6" w:rsidRDefault="00384EA6" w:rsidP="00384EA6">
      <w:pPr>
        <w:spacing w:after="0"/>
        <w:jc w:val="both"/>
        <w:rPr>
          <w:rFonts w:ascii="Times New Roman" w:hAnsi="Times New Roman"/>
          <w:bCs/>
          <w:sz w:val="24"/>
          <w:szCs w:val="24"/>
        </w:rPr>
      </w:pPr>
    </w:p>
    <w:p w14:paraId="00DD4EB4" w14:textId="77777777" w:rsidR="00384EA6" w:rsidRDefault="00384EA6" w:rsidP="00384EA6">
      <w:pPr>
        <w:spacing w:after="0"/>
        <w:jc w:val="both"/>
        <w:rPr>
          <w:rFonts w:ascii="Times New Roman" w:hAnsi="Times New Roman"/>
          <w:bCs/>
          <w:sz w:val="24"/>
          <w:szCs w:val="24"/>
        </w:rPr>
      </w:pPr>
    </w:p>
    <w:p w14:paraId="4520F2AF" w14:textId="77777777" w:rsidR="00384EA6" w:rsidRDefault="00384EA6" w:rsidP="00384EA6">
      <w:pPr>
        <w:spacing w:after="0"/>
        <w:jc w:val="both"/>
        <w:rPr>
          <w:rFonts w:ascii="Times New Roman" w:hAnsi="Times New Roman"/>
          <w:bCs/>
          <w:sz w:val="24"/>
          <w:szCs w:val="24"/>
        </w:rPr>
      </w:pPr>
    </w:p>
    <w:p w14:paraId="1C0AEC42" w14:textId="77777777" w:rsidR="00384EA6" w:rsidRDefault="00384EA6" w:rsidP="00384EA6">
      <w:pPr>
        <w:spacing w:after="0"/>
        <w:jc w:val="both"/>
        <w:rPr>
          <w:rFonts w:ascii="Times New Roman" w:hAnsi="Times New Roman"/>
          <w:bCs/>
          <w:sz w:val="24"/>
          <w:szCs w:val="24"/>
        </w:rPr>
      </w:pPr>
    </w:p>
    <w:p w14:paraId="6A166642" w14:textId="77777777" w:rsidR="00384EA6" w:rsidRDefault="00384EA6" w:rsidP="00384EA6">
      <w:pPr>
        <w:spacing w:after="0"/>
        <w:jc w:val="both"/>
        <w:rPr>
          <w:rFonts w:ascii="Times New Roman" w:hAnsi="Times New Roman"/>
          <w:bCs/>
          <w:sz w:val="24"/>
          <w:szCs w:val="24"/>
        </w:rPr>
      </w:pPr>
    </w:p>
    <w:p w14:paraId="785DDA59" w14:textId="77777777" w:rsidR="00384EA6" w:rsidRDefault="00384EA6" w:rsidP="00384EA6">
      <w:pPr>
        <w:spacing w:after="0"/>
        <w:jc w:val="both"/>
        <w:rPr>
          <w:rFonts w:ascii="Times New Roman" w:hAnsi="Times New Roman"/>
          <w:bCs/>
          <w:sz w:val="24"/>
          <w:szCs w:val="24"/>
        </w:rPr>
      </w:pPr>
    </w:p>
    <w:p w14:paraId="438E8982" w14:textId="77777777" w:rsidR="00384EA6" w:rsidRDefault="00384EA6" w:rsidP="00384EA6">
      <w:pPr>
        <w:spacing w:after="0"/>
        <w:jc w:val="both"/>
        <w:rPr>
          <w:rFonts w:ascii="Times New Roman" w:hAnsi="Times New Roman"/>
          <w:bCs/>
          <w:sz w:val="24"/>
          <w:szCs w:val="24"/>
        </w:rPr>
      </w:pPr>
    </w:p>
    <w:p w14:paraId="4E3E1FC2" w14:textId="77777777" w:rsidR="00384EA6" w:rsidRDefault="00384EA6" w:rsidP="00384EA6">
      <w:pPr>
        <w:spacing w:after="0"/>
        <w:jc w:val="both"/>
        <w:rPr>
          <w:rFonts w:ascii="Times New Roman" w:hAnsi="Times New Roman"/>
          <w:bCs/>
          <w:sz w:val="24"/>
          <w:szCs w:val="24"/>
        </w:rPr>
      </w:pPr>
    </w:p>
    <w:p w14:paraId="40554605" w14:textId="77777777" w:rsidR="00384EA6" w:rsidRDefault="00384EA6" w:rsidP="00384EA6">
      <w:pPr>
        <w:spacing w:after="0"/>
        <w:jc w:val="both"/>
        <w:rPr>
          <w:rFonts w:ascii="Times New Roman" w:hAnsi="Times New Roman"/>
          <w:bCs/>
          <w:sz w:val="24"/>
          <w:szCs w:val="24"/>
        </w:rPr>
      </w:pPr>
    </w:p>
    <w:p w14:paraId="226C00EA" w14:textId="77777777" w:rsidR="00384EA6" w:rsidRDefault="00384EA6" w:rsidP="00384EA6">
      <w:pPr>
        <w:spacing w:after="0"/>
        <w:jc w:val="both"/>
        <w:rPr>
          <w:rFonts w:ascii="Times New Roman" w:hAnsi="Times New Roman"/>
          <w:bCs/>
          <w:sz w:val="24"/>
          <w:szCs w:val="24"/>
        </w:rPr>
      </w:pPr>
    </w:p>
    <w:p w14:paraId="246BD558"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Data _____/_____/_____</w:t>
      </w:r>
    </w:p>
    <w:p w14:paraId="57E45D9F"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 xml:space="preserve">..............................................................................., </w:t>
      </w:r>
    </w:p>
    <w:p w14:paraId="6EE86FA1" w14:textId="77777777" w:rsidR="00384EA6" w:rsidRDefault="00384EA6" w:rsidP="00384EA6">
      <w:pPr>
        <w:spacing w:after="0"/>
        <w:jc w:val="both"/>
        <w:rPr>
          <w:rFonts w:ascii="Times New Roman" w:hAnsi="Times New Roman"/>
          <w:bCs/>
          <w:i/>
          <w:sz w:val="24"/>
          <w:szCs w:val="24"/>
        </w:rPr>
      </w:pPr>
      <w:r>
        <w:rPr>
          <w:rFonts w:ascii="Times New Roman" w:hAnsi="Times New Roman"/>
          <w:bCs/>
          <w:i/>
          <w:sz w:val="24"/>
          <w:szCs w:val="24"/>
        </w:rPr>
        <w:t xml:space="preserve">(nume, prenume şi semnătură), </w:t>
      </w:r>
    </w:p>
    <w:p w14:paraId="660F6FA4" w14:textId="77777777" w:rsidR="00384EA6" w:rsidRDefault="00384EA6" w:rsidP="00384EA6">
      <w:pPr>
        <w:spacing w:after="0"/>
        <w:jc w:val="both"/>
        <w:rPr>
          <w:rFonts w:ascii="Times New Roman" w:hAnsi="Times New Roman"/>
          <w:bCs/>
          <w:i/>
          <w:sz w:val="24"/>
          <w:szCs w:val="24"/>
        </w:rPr>
      </w:pPr>
    </w:p>
    <w:p w14:paraId="793AE607" w14:textId="77777777" w:rsidR="00384EA6" w:rsidRDefault="00384EA6" w:rsidP="00384EA6">
      <w:pPr>
        <w:spacing w:after="0"/>
        <w:jc w:val="both"/>
        <w:rPr>
          <w:rFonts w:ascii="Times New Roman" w:hAnsi="Times New Roman"/>
          <w:bCs/>
          <w:i/>
          <w:sz w:val="24"/>
          <w:szCs w:val="24"/>
        </w:rPr>
      </w:pPr>
      <w:r>
        <w:rPr>
          <w:rFonts w:ascii="Times New Roman" w:hAnsi="Times New Roman"/>
          <w:bCs/>
          <w:i/>
          <w:sz w:val="24"/>
          <w:szCs w:val="24"/>
        </w:rPr>
        <w:t>î</w:t>
      </w:r>
      <w:r>
        <w:rPr>
          <w:rFonts w:ascii="Times New Roman" w:hAnsi="Times New Roman"/>
          <w:bCs/>
          <w:sz w:val="24"/>
          <w:szCs w:val="24"/>
        </w:rPr>
        <w:t xml:space="preserve">n calitate de ............................................ legal autorizat să semnez oferta pentru şi în numele </w:t>
      </w:r>
      <w:r>
        <w:rPr>
          <w:rFonts w:ascii="Times New Roman" w:hAnsi="Times New Roman"/>
          <w:bCs/>
          <w:i/>
          <w:sz w:val="24"/>
          <w:szCs w:val="24"/>
        </w:rPr>
        <w:t xml:space="preserve">..........................................................................   </w:t>
      </w:r>
    </w:p>
    <w:p w14:paraId="6397999F"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 xml:space="preserve">                   </w:t>
      </w:r>
    </w:p>
    <w:p w14:paraId="49ED4500" w14:textId="77777777" w:rsidR="00384EA6" w:rsidRDefault="00384EA6" w:rsidP="00384EA6">
      <w:pPr>
        <w:spacing w:after="0"/>
        <w:rPr>
          <w:rFonts w:ascii="Times New Roman" w:hAnsi="Times New Roman"/>
          <w:b/>
          <w:i/>
          <w:sz w:val="24"/>
          <w:szCs w:val="24"/>
        </w:rPr>
      </w:pPr>
    </w:p>
    <w:p w14:paraId="2E7CDB7B" w14:textId="77777777" w:rsidR="00384EA6" w:rsidRDefault="00384EA6" w:rsidP="00384EA6">
      <w:pPr>
        <w:spacing w:after="0"/>
        <w:rPr>
          <w:rFonts w:ascii="Times New Roman" w:hAnsi="Times New Roman"/>
          <w:b/>
          <w:i/>
          <w:sz w:val="24"/>
          <w:szCs w:val="24"/>
        </w:rPr>
      </w:pPr>
    </w:p>
    <w:p w14:paraId="06FCC64B" w14:textId="77777777" w:rsidR="00384EA6" w:rsidRDefault="00384EA6" w:rsidP="00384EA6">
      <w:pPr>
        <w:spacing w:after="0"/>
        <w:rPr>
          <w:rFonts w:ascii="Times New Roman" w:hAnsi="Times New Roman"/>
          <w:b/>
          <w:i/>
          <w:sz w:val="24"/>
          <w:szCs w:val="24"/>
        </w:rPr>
      </w:pPr>
    </w:p>
    <w:p w14:paraId="2A4FDF19" w14:textId="77777777" w:rsidR="00384EA6" w:rsidRDefault="00384EA6" w:rsidP="00384EA6">
      <w:pPr>
        <w:spacing w:after="0"/>
        <w:rPr>
          <w:rFonts w:ascii="Times New Roman" w:hAnsi="Times New Roman"/>
          <w:b/>
          <w:i/>
          <w:sz w:val="24"/>
          <w:szCs w:val="24"/>
        </w:rPr>
      </w:pPr>
    </w:p>
    <w:p w14:paraId="552E903B" w14:textId="77777777" w:rsidR="00384EA6" w:rsidRDefault="00384EA6" w:rsidP="00384EA6">
      <w:pPr>
        <w:spacing w:after="0"/>
        <w:rPr>
          <w:rFonts w:ascii="Times New Roman" w:hAnsi="Times New Roman"/>
          <w:b/>
          <w:i/>
          <w:sz w:val="24"/>
          <w:szCs w:val="24"/>
        </w:rPr>
      </w:pPr>
    </w:p>
    <w:p w14:paraId="76601294" w14:textId="77777777" w:rsidR="00384EA6" w:rsidRDefault="00384EA6" w:rsidP="00384EA6">
      <w:pPr>
        <w:spacing w:after="0"/>
        <w:rPr>
          <w:rFonts w:ascii="Times New Roman" w:hAnsi="Times New Roman"/>
          <w:b/>
          <w:i/>
          <w:sz w:val="24"/>
          <w:szCs w:val="24"/>
        </w:rPr>
      </w:pPr>
    </w:p>
    <w:p w14:paraId="5EB5AE3A" w14:textId="77777777" w:rsidR="00384EA6" w:rsidRDefault="00384EA6" w:rsidP="00384EA6">
      <w:pPr>
        <w:spacing w:after="0"/>
        <w:rPr>
          <w:rFonts w:ascii="Times New Roman" w:hAnsi="Times New Roman"/>
          <w:b/>
          <w:i/>
          <w:sz w:val="24"/>
          <w:szCs w:val="24"/>
        </w:rPr>
      </w:pPr>
    </w:p>
    <w:p w14:paraId="7AE9C7A6" w14:textId="77777777" w:rsidR="00384EA6" w:rsidRDefault="00384EA6" w:rsidP="00384EA6">
      <w:pPr>
        <w:spacing w:after="0"/>
        <w:rPr>
          <w:rFonts w:ascii="Times New Roman" w:hAnsi="Times New Roman"/>
          <w:b/>
          <w:i/>
          <w:sz w:val="24"/>
          <w:szCs w:val="24"/>
        </w:rPr>
      </w:pPr>
    </w:p>
    <w:p w14:paraId="759D30AD" w14:textId="77777777" w:rsidR="00384EA6" w:rsidRDefault="00384EA6" w:rsidP="00384EA6">
      <w:pPr>
        <w:spacing w:after="0"/>
        <w:rPr>
          <w:rFonts w:ascii="Times New Roman" w:hAnsi="Times New Roman"/>
          <w:b/>
          <w:i/>
          <w:sz w:val="24"/>
          <w:szCs w:val="24"/>
        </w:rPr>
      </w:pPr>
    </w:p>
    <w:p w14:paraId="2A6142FA" w14:textId="77777777" w:rsidR="00384EA6" w:rsidRDefault="00384EA6" w:rsidP="00384EA6">
      <w:pPr>
        <w:spacing w:after="0"/>
        <w:rPr>
          <w:rFonts w:ascii="Times New Roman" w:hAnsi="Times New Roman"/>
          <w:b/>
          <w:i/>
          <w:sz w:val="24"/>
          <w:szCs w:val="24"/>
        </w:rPr>
      </w:pPr>
    </w:p>
    <w:p w14:paraId="70533A79" w14:textId="77777777" w:rsidR="00384EA6" w:rsidRDefault="00384EA6" w:rsidP="00384EA6">
      <w:pPr>
        <w:spacing w:after="0"/>
        <w:rPr>
          <w:rFonts w:ascii="Times New Roman" w:hAnsi="Times New Roman"/>
          <w:b/>
          <w:i/>
          <w:sz w:val="24"/>
          <w:szCs w:val="24"/>
        </w:rPr>
      </w:pPr>
    </w:p>
    <w:p w14:paraId="43F72300" w14:textId="77777777" w:rsidR="00384EA6" w:rsidRDefault="00384EA6" w:rsidP="00384EA6">
      <w:pPr>
        <w:spacing w:after="0"/>
        <w:rPr>
          <w:rFonts w:ascii="Times New Roman" w:hAnsi="Times New Roman"/>
          <w:b/>
          <w:i/>
          <w:sz w:val="24"/>
          <w:szCs w:val="24"/>
        </w:rPr>
      </w:pPr>
    </w:p>
    <w:p w14:paraId="7B069854" w14:textId="77777777" w:rsidR="00384EA6" w:rsidRDefault="00384EA6" w:rsidP="00384EA6">
      <w:pPr>
        <w:spacing w:after="0"/>
        <w:rPr>
          <w:rFonts w:ascii="Times New Roman" w:hAnsi="Times New Roman"/>
          <w:b/>
          <w:i/>
          <w:sz w:val="24"/>
          <w:szCs w:val="24"/>
        </w:rPr>
      </w:pPr>
    </w:p>
    <w:p w14:paraId="470ECCD8" w14:textId="77777777" w:rsidR="00384EA6" w:rsidRDefault="00384EA6" w:rsidP="00384EA6">
      <w:pPr>
        <w:spacing w:after="0"/>
        <w:rPr>
          <w:rFonts w:ascii="Times New Roman" w:hAnsi="Times New Roman"/>
          <w:b/>
          <w:i/>
          <w:sz w:val="24"/>
          <w:szCs w:val="24"/>
        </w:rPr>
      </w:pPr>
    </w:p>
    <w:p w14:paraId="1DD55DE7" w14:textId="77777777" w:rsidR="00384EA6" w:rsidRDefault="00384EA6" w:rsidP="00384EA6">
      <w:pPr>
        <w:spacing w:after="0"/>
        <w:rPr>
          <w:rFonts w:ascii="Times New Roman" w:hAnsi="Times New Roman"/>
          <w:b/>
          <w:i/>
          <w:sz w:val="24"/>
          <w:szCs w:val="24"/>
        </w:rPr>
      </w:pPr>
    </w:p>
    <w:p w14:paraId="1D801BD2" w14:textId="77777777" w:rsidR="00384EA6" w:rsidRDefault="00384EA6" w:rsidP="00384EA6">
      <w:pPr>
        <w:spacing w:after="0"/>
        <w:rPr>
          <w:rFonts w:ascii="Times New Roman" w:hAnsi="Times New Roman"/>
          <w:b/>
          <w:i/>
          <w:sz w:val="24"/>
          <w:szCs w:val="24"/>
        </w:rPr>
      </w:pPr>
    </w:p>
    <w:p w14:paraId="56B803E8" w14:textId="77777777" w:rsidR="00384EA6" w:rsidRDefault="00384EA6" w:rsidP="00384EA6">
      <w:pPr>
        <w:spacing w:after="0"/>
        <w:rPr>
          <w:rFonts w:ascii="Times New Roman" w:hAnsi="Times New Roman"/>
          <w:b/>
          <w:i/>
          <w:sz w:val="24"/>
          <w:szCs w:val="24"/>
        </w:rPr>
      </w:pPr>
    </w:p>
    <w:p w14:paraId="2A75424A" w14:textId="77777777" w:rsidR="00736EC2" w:rsidRDefault="00736EC2" w:rsidP="00D71711">
      <w:pPr>
        <w:spacing w:after="0"/>
        <w:jc w:val="both"/>
        <w:rPr>
          <w:rFonts w:ascii="Times New Roman" w:hAnsi="Times New Roman"/>
          <w:i/>
          <w:noProof/>
          <w:sz w:val="24"/>
          <w:szCs w:val="24"/>
        </w:rPr>
      </w:pPr>
    </w:p>
    <w:p w14:paraId="62AD3346" w14:textId="0B0948E8" w:rsidR="00736EC2" w:rsidRDefault="00736EC2" w:rsidP="00736EC2">
      <w:pPr>
        <w:ind w:left="6480"/>
        <w:jc w:val="right"/>
        <w:rPr>
          <w:rFonts w:ascii="Times New Roman" w:hAnsi="Times New Roman"/>
          <w:noProof/>
          <w:sz w:val="24"/>
          <w:szCs w:val="24"/>
        </w:rPr>
      </w:pPr>
      <w:r>
        <w:rPr>
          <w:rFonts w:ascii="Times New Roman" w:hAnsi="Times New Roman"/>
          <w:b/>
          <w:noProof/>
          <w:sz w:val="24"/>
          <w:szCs w:val="24"/>
        </w:rPr>
        <w:t xml:space="preserve">Formularul nr. </w:t>
      </w:r>
      <w:r w:rsidR="00384EA6">
        <w:rPr>
          <w:rFonts w:ascii="Times New Roman" w:hAnsi="Times New Roman"/>
          <w:b/>
          <w:noProof/>
          <w:sz w:val="24"/>
          <w:szCs w:val="24"/>
        </w:rPr>
        <w:t>7</w:t>
      </w:r>
    </w:p>
    <w:p w14:paraId="5D6FA6F2" w14:textId="77777777" w:rsidR="00736EC2" w:rsidRDefault="00736EC2" w:rsidP="00736EC2">
      <w:pPr>
        <w:spacing w:after="0"/>
        <w:rPr>
          <w:rFonts w:ascii="Times New Roman" w:hAnsi="Times New Roman"/>
          <w:noProof/>
          <w:sz w:val="24"/>
          <w:szCs w:val="24"/>
          <w:lang w:val="it-IT"/>
        </w:rPr>
      </w:pPr>
      <w:r>
        <w:rPr>
          <w:rFonts w:ascii="Times New Roman" w:hAnsi="Times New Roman"/>
          <w:noProof/>
          <w:sz w:val="24"/>
          <w:szCs w:val="24"/>
          <w:lang w:val="it-IT"/>
        </w:rPr>
        <w:t>Operator economic</w:t>
      </w:r>
    </w:p>
    <w:p w14:paraId="1F6478DE" w14:textId="77777777" w:rsidR="00736EC2" w:rsidRDefault="00736EC2" w:rsidP="00736EC2">
      <w:pPr>
        <w:spacing w:after="0"/>
        <w:jc w:val="both"/>
        <w:rPr>
          <w:rFonts w:ascii="Times New Roman" w:hAnsi="Times New Roman"/>
          <w:noProof/>
          <w:sz w:val="24"/>
          <w:szCs w:val="24"/>
        </w:rPr>
      </w:pPr>
      <w:r>
        <w:rPr>
          <w:rFonts w:ascii="Times New Roman" w:hAnsi="Times New Roman"/>
          <w:noProof/>
          <w:sz w:val="24"/>
          <w:szCs w:val="24"/>
        </w:rPr>
        <w:t>.........................</w:t>
      </w:r>
    </w:p>
    <w:p w14:paraId="6C7DA627" w14:textId="77777777" w:rsidR="00736EC2" w:rsidRDefault="00736EC2" w:rsidP="00736EC2">
      <w:pPr>
        <w:spacing w:after="0"/>
        <w:jc w:val="both"/>
        <w:rPr>
          <w:rFonts w:ascii="Times New Roman" w:hAnsi="Times New Roman"/>
          <w:noProof/>
          <w:sz w:val="24"/>
          <w:szCs w:val="24"/>
        </w:rPr>
      </w:pPr>
      <w:r>
        <w:rPr>
          <w:rFonts w:ascii="Times New Roman" w:hAnsi="Times New Roman"/>
          <w:noProof/>
          <w:sz w:val="24"/>
          <w:szCs w:val="24"/>
        </w:rPr>
        <w:t>(denumirea)</w:t>
      </w:r>
    </w:p>
    <w:p w14:paraId="42D8AD6E" w14:textId="77777777" w:rsidR="00384EA6" w:rsidRPr="005C057A" w:rsidRDefault="00384EA6" w:rsidP="00384EA6">
      <w:pPr>
        <w:spacing w:after="0"/>
        <w:jc w:val="center"/>
        <w:rPr>
          <w:rFonts w:ascii="Times New Roman" w:hAnsi="Times New Roman"/>
          <w:b/>
          <w:bCs/>
          <w:sz w:val="24"/>
          <w:szCs w:val="24"/>
          <w:vertAlign w:val="superscript"/>
        </w:rPr>
      </w:pPr>
      <w:r>
        <w:rPr>
          <w:rFonts w:ascii="Times New Roman" w:hAnsi="Times New Roman"/>
          <w:b/>
          <w:bCs/>
          <w:sz w:val="24"/>
          <w:szCs w:val="24"/>
        </w:rPr>
        <w:t>FORMULAR DE OFERTĂ</w:t>
      </w:r>
      <w:r>
        <w:rPr>
          <w:rFonts w:ascii="Times New Roman" w:hAnsi="Times New Roman"/>
          <w:b/>
          <w:bCs/>
          <w:sz w:val="24"/>
          <w:szCs w:val="24"/>
          <w:vertAlign w:val="superscript"/>
        </w:rPr>
        <w:t>***</w:t>
      </w:r>
    </w:p>
    <w:p w14:paraId="0D8238B2" w14:textId="77777777" w:rsidR="00384EA6" w:rsidRDefault="00384EA6" w:rsidP="00384EA6">
      <w:pPr>
        <w:spacing w:after="0"/>
        <w:jc w:val="center"/>
        <w:rPr>
          <w:rFonts w:ascii="Times New Roman" w:hAnsi="Times New Roman"/>
          <w:bCs/>
          <w:sz w:val="24"/>
          <w:szCs w:val="24"/>
        </w:rPr>
      </w:pPr>
    </w:p>
    <w:p w14:paraId="57C5AF13"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Către .......................................................................................................</w:t>
      </w:r>
    </w:p>
    <w:p w14:paraId="55DA3E66" w14:textId="77777777" w:rsidR="00384EA6" w:rsidRDefault="00384EA6" w:rsidP="00384EA6">
      <w:pPr>
        <w:spacing w:after="0"/>
        <w:jc w:val="both"/>
        <w:rPr>
          <w:rFonts w:ascii="Times New Roman" w:hAnsi="Times New Roman"/>
          <w:bCs/>
          <w:i/>
          <w:sz w:val="24"/>
          <w:szCs w:val="24"/>
        </w:rPr>
      </w:pPr>
      <w:r>
        <w:rPr>
          <w:rFonts w:ascii="Times New Roman" w:hAnsi="Times New Roman"/>
          <w:bCs/>
          <w:i/>
          <w:sz w:val="24"/>
          <w:szCs w:val="24"/>
        </w:rPr>
        <w:t>(denumirea autorităţii contractante şi adresa completă)</w:t>
      </w:r>
    </w:p>
    <w:p w14:paraId="3098A85F" w14:textId="066517D7" w:rsidR="00384EA6" w:rsidRPr="002E2A32" w:rsidRDefault="00384EA6" w:rsidP="002E2A32">
      <w:pPr>
        <w:spacing w:after="0" w:line="240" w:lineRule="auto"/>
        <w:contextualSpacing/>
        <w:jc w:val="both"/>
        <w:rPr>
          <w:rFonts w:ascii="Times New Roman" w:hAnsi="Times New Roman"/>
          <w:b/>
          <w:sz w:val="24"/>
          <w:szCs w:val="24"/>
          <w:lang w:eastAsia="en-US"/>
        </w:rPr>
      </w:pPr>
      <w:r>
        <w:rPr>
          <w:rFonts w:ascii="Times New Roman" w:hAnsi="Times New Roman"/>
          <w:bCs/>
          <w:sz w:val="24"/>
          <w:szCs w:val="24"/>
        </w:rPr>
        <w:t xml:space="preserve">1. Examinând documentaţia de atribuire, subsemnaţii, reprezentanţi ai ofertantului ..................................................................................... </w:t>
      </w:r>
      <w:r>
        <w:rPr>
          <w:rFonts w:ascii="Times New Roman" w:hAnsi="Times New Roman"/>
          <w:bCs/>
          <w:i/>
          <w:sz w:val="24"/>
          <w:szCs w:val="24"/>
        </w:rPr>
        <w:t>(denumirea/numele ofertantului)</w:t>
      </w:r>
      <w:r>
        <w:rPr>
          <w:rFonts w:ascii="Times New Roman" w:hAnsi="Times New Roman"/>
          <w:bCs/>
          <w:sz w:val="24"/>
          <w:szCs w:val="24"/>
        </w:rPr>
        <w:t xml:space="preserve"> ne oferim ca, în conformitate cu prevederile şi cerinţele cuprinse în documentaţia mai sus menţionată, să prestăm</w:t>
      </w:r>
      <w:r w:rsidR="009D5EEF">
        <w:rPr>
          <w:rFonts w:ascii="Times New Roman" w:hAnsi="Times New Roman"/>
          <w:bCs/>
          <w:sz w:val="24"/>
          <w:szCs w:val="24"/>
        </w:rPr>
        <w:t xml:space="preserve"> serviciile</w:t>
      </w:r>
      <w:r w:rsidR="00CC0788" w:rsidRPr="00CC0788">
        <w:rPr>
          <w:rFonts w:ascii="Times New Roman" w:hAnsi="Times New Roman"/>
          <w:bCs/>
          <w:i/>
          <w:iCs/>
          <w:sz w:val="24"/>
          <w:szCs w:val="24"/>
          <w:lang w:val="en-US" w:eastAsia="en-US"/>
        </w:rPr>
        <w:t xml:space="preserve">: </w:t>
      </w:r>
      <w:proofErr w:type="spellStart"/>
      <w:r w:rsidR="002C781F" w:rsidRPr="002C781F">
        <w:rPr>
          <w:rFonts w:ascii="Times New Roman" w:hAnsi="Times New Roman"/>
          <w:bCs/>
          <w:i/>
          <w:iCs/>
          <w:sz w:val="24"/>
          <w:szCs w:val="24"/>
          <w:lang w:val="en-US" w:eastAsia="en-US"/>
        </w:rPr>
        <w:t>Cazare</w:t>
      </w:r>
      <w:proofErr w:type="spellEnd"/>
      <w:r w:rsidR="002C781F" w:rsidRPr="002C781F">
        <w:rPr>
          <w:rFonts w:ascii="Times New Roman" w:hAnsi="Times New Roman"/>
          <w:bCs/>
          <w:i/>
          <w:iCs/>
          <w:sz w:val="24"/>
          <w:szCs w:val="24"/>
          <w:lang w:val="en-US" w:eastAsia="en-US"/>
        </w:rPr>
        <w:t xml:space="preserve"> cu </w:t>
      </w:r>
      <w:proofErr w:type="spellStart"/>
      <w:r w:rsidR="002C781F" w:rsidRPr="002C781F">
        <w:rPr>
          <w:rFonts w:ascii="Times New Roman" w:hAnsi="Times New Roman"/>
          <w:bCs/>
          <w:i/>
          <w:iCs/>
          <w:sz w:val="24"/>
          <w:szCs w:val="24"/>
          <w:lang w:val="en-US" w:eastAsia="en-US"/>
        </w:rPr>
        <w:t>pensiune</w:t>
      </w:r>
      <w:proofErr w:type="spellEnd"/>
      <w:r w:rsidR="002C781F" w:rsidRPr="002C781F">
        <w:rPr>
          <w:rFonts w:ascii="Times New Roman" w:hAnsi="Times New Roman"/>
          <w:bCs/>
          <w:i/>
          <w:iCs/>
          <w:sz w:val="24"/>
          <w:szCs w:val="24"/>
          <w:lang w:val="en-US" w:eastAsia="en-US"/>
        </w:rPr>
        <w:t xml:space="preserve"> completa, in </w:t>
      </w:r>
      <w:proofErr w:type="spellStart"/>
      <w:r w:rsidR="002C781F" w:rsidRPr="002C781F">
        <w:rPr>
          <w:rFonts w:ascii="Times New Roman" w:hAnsi="Times New Roman"/>
          <w:bCs/>
          <w:i/>
          <w:iCs/>
          <w:sz w:val="24"/>
          <w:szCs w:val="24"/>
          <w:lang w:val="en-US" w:eastAsia="en-US"/>
        </w:rPr>
        <w:t>perioada</w:t>
      </w:r>
      <w:proofErr w:type="spellEnd"/>
      <w:r w:rsidR="002C781F" w:rsidRPr="002C781F">
        <w:rPr>
          <w:rFonts w:ascii="Times New Roman" w:hAnsi="Times New Roman"/>
          <w:bCs/>
          <w:i/>
          <w:iCs/>
          <w:sz w:val="24"/>
          <w:szCs w:val="24"/>
          <w:lang w:val="en-US" w:eastAsia="en-US"/>
        </w:rPr>
        <w:t xml:space="preserve"> 16.10.2026 - 18.10.2026,  in </w:t>
      </w:r>
      <w:proofErr w:type="spellStart"/>
      <w:r w:rsidR="002C781F" w:rsidRPr="002C781F">
        <w:rPr>
          <w:rFonts w:ascii="Times New Roman" w:hAnsi="Times New Roman"/>
          <w:bCs/>
          <w:i/>
          <w:iCs/>
          <w:sz w:val="24"/>
          <w:szCs w:val="24"/>
          <w:lang w:val="en-US" w:eastAsia="en-US"/>
        </w:rPr>
        <w:t>localitatea</w:t>
      </w:r>
      <w:proofErr w:type="spellEnd"/>
      <w:r w:rsidR="002C781F" w:rsidRPr="002C781F">
        <w:rPr>
          <w:rFonts w:ascii="Times New Roman" w:hAnsi="Times New Roman"/>
          <w:bCs/>
          <w:i/>
          <w:iCs/>
          <w:sz w:val="24"/>
          <w:szCs w:val="24"/>
          <w:lang w:val="en-US" w:eastAsia="en-US"/>
        </w:rPr>
        <w:t xml:space="preserve"> Amsterdam (TARILE DE JOS)</w:t>
      </w:r>
      <w:r w:rsidR="0045306B" w:rsidRPr="0045306B">
        <w:rPr>
          <w:rFonts w:ascii="Times New Roman" w:hAnsi="Times New Roman"/>
          <w:bCs/>
          <w:sz w:val="24"/>
          <w:szCs w:val="24"/>
        </w:rPr>
        <w:t xml:space="preserve"> </w:t>
      </w:r>
      <w:r>
        <w:rPr>
          <w:rFonts w:ascii="Times New Roman" w:hAnsi="Times New Roman"/>
          <w:bCs/>
          <w:sz w:val="24"/>
          <w:szCs w:val="24"/>
        </w:rPr>
        <w:t>pentru suma de</w:t>
      </w:r>
      <w:r>
        <w:rPr>
          <w:rFonts w:ascii="Times New Roman" w:hAnsi="Times New Roman"/>
          <w:bCs/>
          <w:i/>
          <w:sz w:val="24"/>
          <w:szCs w:val="24"/>
        </w:rPr>
        <w:t xml:space="preserve"> </w:t>
      </w:r>
      <w:r>
        <w:rPr>
          <w:rFonts w:ascii="Times New Roman" w:hAnsi="Times New Roman"/>
          <w:bCs/>
          <w:sz w:val="24"/>
          <w:szCs w:val="24"/>
        </w:rPr>
        <w:t>.................................................... ,</w:t>
      </w:r>
      <w:r>
        <w:rPr>
          <w:rFonts w:ascii="Times New Roman" w:hAnsi="Times New Roman"/>
          <w:bCs/>
          <w:i/>
          <w:sz w:val="24"/>
          <w:szCs w:val="24"/>
        </w:rPr>
        <w:t xml:space="preserve"> (suma în litere şi în cifre, precum şi moneda ofertei)</w:t>
      </w:r>
      <w:r>
        <w:rPr>
          <w:rFonts w:ascii="Times New Roman" w:hAnsi="Times New Roman"/>
          <w:bCs/>
          <w:sz w:val="24"/>
          <w:szCs w:val="24"/>
        </w:rPr>
        <w:t xml:space="preserve">, la care se adaugă TVA în valoare de ....................................................... </w:t>
      </w:r>
      <w:r>
        <w:rPr>
          <w:rFonts w:ascii="Times New Roman" w:hAnsi="Times New Roman"/>
          <w:bCs/>
          <w:i/>
          <w:sz w:val="24"/>
          <w:szCs w:val="24"/>
        </w:rPr>
        <w:t>(suma în litere şi în cifre, precum şi moneda)</w:t>
      </w:r>
    </w:p>
    <w:p w14:paraId="6B800BC4" w14:textId="77777777" w:rsidR="00384EA6" w:rsidRDefault="00384EA6" w:rsidP="00384EA6">
      <w:pPr>
        <w:spacing w:after="0"/>
        <w:jc w:val="both"/>
        <w:rPr>
          <w:rFonts w:ascii="Times New Roman" w:hAnsi="Times New Roman"/>
          <w:bCs/>
          <w:sz w:val="24"/>
          <w:szCs w:val="24"/>
        </w:rPr>
      </w:pPr>
    </w:p>
    <w:p w14:paraId="2A505471"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 xml:space="preserve">2. </w:t>
      </w:r>
      <w:r>
        <w:rPr>
          <w:rFonts w:ascii="Times New Roman" w:hAnsi="Times New Roman"/>
          <w:bCs/>
          <w:sz w:val="24"/>
          <w:szCs w:val="24"/>
        </w:rPr>
        <w:tab/>
        <w:t>Ne angajăm ca, în cazul în care oferta noastră este stabilită câştigătoare, să prestăm serviciile începând cu data de __________ .</w:t>
      </w:r>
    </w:p>
    <w:p w14:paraId="66C43ECD" w14:textId="77777777" w:rsidR="00384EA6" w:rsidRDefault="00384EA6" w:rsidP="00384EA6">
      <w:pPr>
        <w:spacing w:after="0"/>
        <w:jc w:val="both"/>
        <w:rPr>
          <w:rFonts w:ascii="Times New Roman" w:hAnsi="Times New Roman"/>
          <w:bCs/>
          <w:sz w:val="24"/>
          <w:szCs w:val="24"/>
        </w:rPr>
      </w:pPr>
    </w:p>
    <w:p w14:paraId="11AA30D1"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 xml:space="preserve">3. </w:t>
      </w:r>
      <w:r>
        <w:rPr>
          <w:rFonts w:ascii="Times New Roman" w:hAnsi="Times New Roman"/>
          <w:bCs/>
          <w:sz w:val="24"/>
          <w:szCs w:val="24"/>
        </w:rPr>
        <w:tab/>
        <w:t xml:space="preserve">Ne angajăm să menţinem această ofertă valabilă pentru o durată de ........................ zile, </w:t>
      </w:r>
      <w:r>
        <w:rPr>
          <w:rFonts w:ascii="Times New Roman" w:hAnsi="Times New Roman"/>
          <w:bCs/>
          <w:i/>
          <w:sz w:val="24"/>
          <w:szCs w:val="24"/>
        </w:rPr>
        <w:t>(durata în litere şi cifre)</w:t>
      </w:r>
      <w:r>
        <w:rPr>
          <w:rFonts w:ascii="Times New Roman" w:hAnsi="Times New Roman"/>
          <w:bCs/>
          <w:sz w:val="24"/>
          <w:szCs w:val="24"/>
        </w:rPr>
        <w:t xml:space="preserve"> respectiv până la data de ............................... </w:t>
      </w:r>
      <w:r>
        <w:rPr>
          <w:rFonts w:ascii="Times New Roman" w:hAnsi="Times New Roman"/>
          <w:bCs/>
          <w:i/>
          <w:sz w:val="24"/>
          <w:szCs w:val="24"/>
        </w:rPr>
        <w:t>(ziua/luna/anul)</w:t>
      </w:r>
      <w:r>
        <w:rPr>
          <w:rFonts w:ascii="Times New Roman" w:hAnsi="Times New Roman"/>
          <w:bCs/>
          <w:sz w:val="24"/>
          <w:szCs w:val="24"/>
        </w:rPr>
        <w:t xml:space="preserve"> şi ea va rămâne obligatorie pentru noi, şi poate fi acceptată oricând înainte de expirarea perioadei de valabilitate.</w:t>
      </w:r>
    </w:p>
    <w:p w14:paraId="491F7C72" w14:textId="77777777" w:rsidR="00384EA6" w:rsidRDefault="00384EA6" w:rsidP="00384EA6">
      <w:pPr>
        <w:spacing w:after="0"/>
        <w:jc w:val="both"/>
        <w:rPr>
          <w:rFonts w:ascii="Times New Roman" w:hAnsi="Times New Roman"/>
          <w:bCs/>
          <w:sz w:val="24"/>
          <w:szCs w:val="24"/>
        </w:rPr>
      </w:pPr>
    </w:p>
    <w:p w14:paraId="57F5F5EF"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4. Înţelegem că nu sunteţi obligaţi să acceptaţi oferta cu cel mai scăzut preţ sau orice ofertă primită.</w:t>
      </w:r>
    </w:p>
    <w:p w14:paraId="11E8A778" w14:textId="77777777" w:rsidR="00384EA6" w:rsidRDefault="00384EA6" w:rsidP="00384EA6">
      <w:pPr>
        <w:spacing w:after="0"/>
        <w:jc w:val="both"/>
        <w:rPr>
          <w:rFonts w:ascii="Times New Roman" w:hAnsi="Times New Roman"/>
          <w:bCs/>
          <w:sz w:val="24"/>
          <w:szCs w:val="24"/>
        </w:rPr>
      </w:pPr>
    </w:p>
    <w:p w14:paraId="256D71AD" w14:textId="77777777" w:rsidR="00384EA6" w:rsidRDefault="00384EA6" w:rsidP="00384EA6">
      <w:pPr>
        <w:spacing w:after="0"/>
        <w:jc w:val="both"/>
        <w:rPr>
          <w:rFonts w:ascii="Times New Roman" w:hAnsi="Times New Roman"/>
          <w:bCs/>
          <w:sz w:val="24"/>
          <w:szCs w:val="24"/>
        </w:rPr>
      </w:pPr>
    </w:p>
    <w:p w14:paraId="72AEAD78" w14:textId="77777777" w:rsidR="00384EA6" w:rsidRDefault="00384EA6" w:rsidP="00384EA6">
      <w:pPr>
        <w:spacing w:after="0"/>
        <w:jc w:val="both"/>
        <w:rPr>
          <w:rFonts w:ascii="Times New Roman" w:hAnsi="Times New Roman"/>
          <w:bCs/>
          <w:sz w:val="24"/>
          <w:szCs w:val="24"/>
        </w:rPr>
      </w:pPr>
    </w:p>
    <w:p w14:paraId="3241DA91" w14:textId="77777777" w:rsidR="00384EA6" w:rsidRDefault="00384EA6" w:rsidP="00384EA6">
      <w:pPr>
        <w:spacing w:after="0"/>
        <w:jc w:val="both"/>
        <w:rPr>
          <w:rFonts w:ascii="Times New Roman" w:hAnsi="Times New Roman"/>
          <w:bCs/>
          <w:sz w:val="24"/>
          <w:szCs w:val="24"/>
        </w:rPr>
      </w:pPr>
    </w:p>
    <w:p w14:paraId="236ABDD3"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Data _____/_____/_____</w:t>
      </w:r>
    </w:p>
    <w:p w14:paraId="510116A0"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 xml:space="preserve">..............................................................................., </w:t>
      </w:r>
    </w:p>
    <w:p w14:paraId="31CDE333" w14:textId="77777777" w:rsidR="00384EA6" w:rsidRDefault="00384EA6" w:rsidP="00384EA6">
      <w:pPr>
        <w:spacing w:after="0"/>
        <w:jc w:val="both"/>
        <w:rPr>
          <w:rFonts w:ascii="Times New Roman" w:hAnsi="Times New Roman"/>
          <w:bCs/>
          <w:i/>
          <w:sz w:val="24"/>
          <w:szCs w:val="24"/>
        </w:rPr>
      </w:pPr>
      <w:r>
        <w:rPr>
          <w:rFonts w:ascii="Times New Roman" w:hAnsi="Times New Roman"/>
          <w:bCs/>
          <w:i/>
          <w:sz w:val="24"/>
          <w:szCs w:val="24"/>
        </w:rPr>
        <w:t xml:space="preserve">(nume, prenume şi semnătură), </w:t>
      </w:r>
    </w:p>
    <w:p w14:paraId="4291E4A8" w14:textId="77777777" w:rsidR="00384EA6" w:rsidRDefault="00384EA6" w:rsidP="00384EA6">
      <w:pPr>
        <w:spacing w:after="0"/>
        <w:jc w:val="both"/>
        <w:rPr>
          <w:rFonts w:ascii="Times New Roman" w:hAnsi="Times New Roman"/>
          <w:bCs/>
          <w:i/>
          <w:sz w:val="24"/>
          <w:szCs w:val="24"/>
        </w:rPr>
      </w:pPr>
    </w:p>
    <w:p w14:paraId="71FDE5A8" w14:textId="77777777" w:rsidR="00384EA6" w:rsidRDefault="00384EA6" w:rsidP="00384EA6">
      <w:pPr>
        <w:spacing w:after="0"/>
        <w:jc w:val="both"/>
        <w:rPr>
          <w:rFonts w:ascii="Times New Roman" w:hAnsi="Times New Roman"/>
          <w:bCs/>
          <w:i/>
          <w:sz w:val="24"/>
          <w:szCs w:val="24"/>
        </w:rPr>
      </w:pPr>
      <w:r>
        <w:rPr>
          <w:rFonts w:ascii="Times New Roman" w:hAnsi="Times New Roman"/>
          <w:bCs/>
          <w:i/>
          <w:sz w:val="24"/>
          <w:szCs w:val="24"/>
        </w:rPr>
        <w:t>î</w:t>
      </w:r>
      <w:r>
        <w:rPr>
          <w:rFonts w:ascii="Times New Roman" w:hAnsi="Times New Roman"/>
          <w:bCs/>
          <w:sz w:val="24"/>
          <w:szCs w:val="24"/>
        </w:rPr>
        <w:t xml:space="preserve">n calitate de ............................................ legal autorizat să semnez oferta pentru şi în numele </w:t>
      </w:r>
      <w:r>
        <w:rPr>
          <w:rFonts w:ascii="Times New Roman" w:hAnsi="Times New Roman"/>
          <w:bCs/>
          <w:i/>
          <w:sz w:val="24"/>
          <w:szCs w:val="24"/>
        </w:rPr>
        <w:t xml:space="preserve">..........................................................................   </w:t>
      </w:r>
    </w:p>
    <w:p w14:paraId="34605C10"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 xml:space="preserve">                   </w:t>
      </w:r>
    </w:p>
    <w:p w14:paraId="17E096E6" w14:textId="77777777" w:rsidR="00384EA6" w:rsidRPr="005C057A" w:rsidRDefault="00384EA6" w:rsidP="00384EA6">
      <w:pPr>
        <w:spacing w:after="0"/>
        <w:rPr>
          <w:rFonts w:ascii="Times New Roman" w:hAnsi="Times New Roman"/>
          <w:sz w:val="24"/>
          <w:szCs w:val="24"/>
        </w:rPr>
      </w:pPr>
    </w:p>
    <w:p w14:paraId="1E09B0D3" w14:textId="77777777" w:rsidR="00384EA6" w:rsidRPr="005C057A" w:rsidRDefault="00384EA6" w:rsidP="00384EA6">
      <w:pPr>
        <w:spacing w:after="0"/>
        <w:rPr>
          <w:rFonts w:ascii="Times New Roman" w:hAnsi="Times New Roman"/>
          <w:sz w:val="24"/>
          <w:szCs w:val="24"/>
        </w:rPr>
      </w:pPr>
      <w:r w:rsidRPr="005C057A">
        <w:rPr>
          <w:rFonts w:ascii="Times New Roman" w:hAnsi="Times New Roman"/>
          <w:sz w:val="24"/>
          <w:szCs w:val="24"/>
        </w:rPr>
        <w:t>Nota:</w:t>
      </w:r>
    </w:p>
    <w:p w14:paraId="74D15C20" w14:textId="77777777" w:rsidR="00384EA6" w:rsidRPr="005C057A" w:rsidRDefault="00384EA6" w:rsidP="00384EA6">
      <w:pPr>
        <w:spacing w:after="0"/>
        <w:jc w:val="both"/>
        <w:rPr>
          <w:rFonts w:ascii="Times New Roman" w:hAnsi="Times New Roman"/>
          <w:sz w:val="24"/>
          <w:szCs w:val="24"/>
        </w:rPr>
      </w:pPr>
      <w:r w:rsidRPr="005C057A">
        <w:rPr>
          <w:rFonts w:ascii="Times New Roman" w:hAnsi="Times New Roman"/>
          <w:sz w:val="24"/>
          <w:szCs w:val="24"/>
        </w:rPr>
        <w:t xml:space="preserve">***La Formularul de oferta se anexeaza Centralizatorul de preturi din care sa rezulte preturile unitare/totale ale servciilor </w:t>
      </w:r>
      <w:r>
        <w:rPr>
          <w:rFonts w:ascii="Times New Roman" w:hAnsi="Times New Roman"/>
          <w:sz w:val="24"/>
          <w:szCs w:val="24"/>
        </w:rPr>
        <w:t>care fac obiectul achizitiei</w:t>
      </w:r>
    </w:p>
    <w:p w14:paraId="1F0F2846" w14:textId="77777777" w:rsidR="00736EC2" w:rsidRDefault="00736EC2" w:rsidP="00384EA6">
      <w:pPr>
        <w:spacing w:after="0"/>
        <w:jc w:val="center"/>
        <w:rPr>
          <w:rFonts w:ascii="Times New Roman" w:hAnsi="Times New Roman"/>
          <w:b/>
          <w:i/>
          <w:sz w:val="24"/>
          <w:szCs w:val="24"/>
        </w:rPr>
      </w:pPr>
    </w:p>
    <w:p w14:paraId="7B99CDFA" w14:textId="77777777" w:rsidR="002E2A32" w:rsidRDefault="002E2A32" w:rsidP="00384EA6">
      <w:pPr>
        <w:spacing w:after="0"/>
        <w:jc w:val="center"/>
        <w:rPr>
          <w:rFonts w:ascii="Times New Roman" w:hAnsi="Times New Roman"/>
          <w:b/>
          <w:i/>
          <w:sz w:val="24"/>
          <w:szCs w:val="24"/>
        </w:rPr>
      </w:pPr>
    </w:p>
    <w:p w14:paraId="06C5D54F" w14:textId="77777777" w:rsidR="002E2A32" w:rsidRDefault="002E2A32" w:rsidP="00384EA6">
      <w:pPr>
        <w:spacing w:after="0"/>
        <w:jc w:val="center"/>
        <w:rPr>
          <w:rFonts w:ascii="Times New Roman" w:hAnsi="Times New Roman"/>
          <w:b/>
          <w:i/>
          <w:sz w:val="24"/>
          <w:szCs w:val="24"/>
        </w:rPr>
      </w:pPr>
    </w:p>
    <w:p w14:paraId="605722CE" w14:textId="77777777" w:rsidR="002E2A32" w:rsidRDefault="002E2A32" w:rsidP="00384EA6">
      <w:pPr>
        <w:spacing w:after="0"/>
        <w:jc w:val="center"/>
        <w:rPr>
          <w:rFonts w:ascii="Times New Roman" w:hAnsi="Times New Roman"/>
          <w:b/>
          <w:i/>
          <w:sz w:val="24"/>
          <w:szCs w:val="24"/>
        </w:rPr>
      </w:pPr>
    </w:p>
    <w:p w14:paraId="768A4E84" w14:textId="77777777" w:rsidR="00F55D36" w:rsidRDefault="00F55D36" w:rsidP="00384EA6">
      <w:pPr>
        <w:spacing w:after="0"/>
        <w:jc w:val="center"/>
        <w:rPr>
          <w:rFonts w:ascii="Times New Roman" w:hAnsi="Times New Roman"/>
          <w:b/>
          <w:i/>
          <w:sz w:val="24"/>
          <w:szCs w:val="24"/>
        </w:rPr>
      </w:pPr>
    </w:p>
    <w:p w14:paraId="2BC43838" w14:textId="77777777" w:rsidR="00F55D36" w:rsidRPr="00890BDD" w:rsidRDefault="00F55D36" w:rsidP="00F55D36">
      <w:pPr>
        <w:jc w:val="center"/>
        <w:rPr>
          <w:rFonts w:ascii="Times New Roman" w:hAnsi="Times New Roman"/>
          <w:b/>
          <w:noProof/>
          <w:sz w:val="24"/>
          <w:szCs w:val="24"/>
          <w:lang w:eastAsia="en-US"/>
        </w:rPr>
      </w:pPr>
      <w:r w:rsidRPr="00890BDD">
        <w:rPr>
          <w:rFonts w:ascii="Times New Roman" w:hAnsi="Times New Roman"/>
          <w:b/>
          <w:noProof/>
          <w:sz w:val="24"/>
          <w:szCs w:val="24"/>
          <w:lang w:eastAsia="en-US"/>
        </w:rPr>
        <w:lastRenderedPageBreak/>
        <w:t>CONTRACT  DE SERVICII</w:t>
      </w:r>
    </w:p>
    <w:p w14:paraId="21AD8241" w14:textId="1238DBC2" w:rsidR="00F55D36" w:rsidRPr="00890BDD" w:rsidRDefault="00F55D36" w:rsidP="00F55D36">
      <w:pPr>
        <w:suppressAutoHyphens/>
        <w:overflowPunct w:val="0"/>
        <w:autoSpaceDE w:val="0"/>
        <w:jc w:val="center"/>
        <w:rPr>
          <w:rFonts w:ascii="Times New Roman" w:eastAsia="Calibri" w:hAnsi="Times New Roman"/>
          <w:b/>
          <w:sz w:val="24"/>
          <w:szCs w:val="24"/>
          <w:lang w:eastAsia="ar-SA"/>
        </w:rPr>
      </w:pPr>
      <w:r>
        <w:rPr>
          <w:rFonts w:ascii="Times New Roman" w:eastAsia="Calibri" w:hAnsi="Times New Roman"/>
          <w:b/>
          <w:sz w:val="24"/>
          <w:szCs w:val="24"/>
          <w:lang w:eastAsia="ar-SA"/>
        </w:rPr>
        <w:t>Nr. ..... din ......</w:t>
      </w:r>
      <w:r w:rsidR="005E2124">
        <w:rPr>
          <w:rFonts w:ascii="Times New Roman" w:eastAsia="Calibri" w:hAnsi="Times New Roman"/>
          <w:b/>
          <w:sz w:val="24"/>
          <w:szCs w:val="24"/>
          <w:lang w:eastAsia="ar-SA"/>
        </w:rPr>
        <w:t>...</w:t>
      </w:r>
      <w:r w:rsidRPr="00890BDD">
        <w:rPr>
          <w:rFonts w:ascii="Times New Roman" w:eastAsia="Calibri" w:hAnsi="Times New Roman"/>
          <w:b/>
          <w:sz w:val="24"/>
          <w:szCs w:val="24"/>
          <w:lang w:eastAsia="ar-SA"/>
        </w:rPr>
        <w:t>.202</w:t>
      </w:r>
      <w:r w:rsidR="00795BCF">
        <w:rPr>
          <w:rFonts w:ascii="Times New Roman" w:eastAsia="Calibri" w:hAnsi="Times New Roman"/>
          <w:b/>
          <w:sz w:val="24"/>
          <w:szCs w:val="24"/>
          <w:lang w:eastAsia="ar-SA"/>
        </w:rPr>
        <w:t>6</w:t>
      </w:r>
    </w:p>
    <w:p w14:paraId="186ABD26" w14:textId="77777777" w:rsidR="00F55D36" w:rsidRPr="00890BDD" w:rsidRDefault="00F55D36" w:rsidP="00F55D36">
      <w:pPr>
        <w:suppressAutoHyphens/>
        <w:overflowPunct w:val="0"/>
        <w:autoSpaceDE w:val="0"/>
        <w:ind w:firstLine="567"/>
        <w:jc w:val="both"/>
        <w:rPr>
          <w:rFonts w:ascii="Times New Roman" w:eastAsia="Calibri" w:hAnsi="Times New Roman"/>
          <w:b/>
          <w:sz w:val="24"/>
          <w:szCs w:val="24"/>
          <w:lang w:eastAsia="ar-SA"/>
        </w:rPr>
      </w:pPr>
    </w:p>
    <w:p w14:paraId="51E723DC" w14:textId="77777777" w:rsidR="00F55D36" w:rsidRPr="00890BDD" w:rsidRDefault="00F55D36" w:rsidP="00F55D36">
      <w:pPr>
        <w:suppressAutoHyphens/>
        <w:overflowPunct w:val="0"/>
        <w:autoSpaceDE w:val="0"/>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1.  Părţile</w:t>
      </w:r>
    </w:p>
    <w:p w14:paraId="2B578C95" w14:textId="77777777" w:rsidR="00F55D36" w:rsidRPr="00890BDD" w:rsidRDefault="00F55D36" w:rsidP="00F55D36">
      <w:pPr>
        <w:spacing w:line="360" w:lineRule="auto"/>
        <w:ind w:firstLine="567"/>
        <w:jc w:val="both"/>
        <w:rPr>
          <w:rFonts w:ascii="Times New Roman" w:eastAsia="Calibri" w:hAnsi="Times New Roman"/>
          <w:b/>
          <w:i/>
          <w:sz w:val="24"/>
          <w:szCs w:val="24"/>
          <w:lang w:eastAsia="ar-SA"/>
        </w:rPr>
      </w:pPr>
      <w:r w:rsidRPr="00890BDD">
        <w:rPr>
          <w:rFonts w:ascii="Times New Roman" w:hAnsi="Times New Roman"/>
          <w:sz w:val="24"/>
          <w:szCs w:val="24"/>
        </w:rPr>
        <w:t xml:space="preserve">În temeiul Legii nr. 98/ 2016 privind achizitiile publice, cu modificările şi completările ulterioare, s-a încheiat prezentul contract de prestări de servicii, </w:t>
      </w:r>
      <w:r w:rsidRPr="00890BDD">
        <w:rPr>
          <w:rFonts w:ascii="Times New Roman" w:hAnsi="Times New Roman"/>
          <w:b/>
          <w:sz w:val="24"/>
          <w:szCs w:val="24"/>
        </w:rPr>
        <w:t>între</w:t>
      </w:r>
    </w:p>
    <w:p w14:paraId="58B90BEA" w14:textId="77777777" w:rsidR="00F55D36" w:rsidRPr="00890BDD" w:rsidRDefault="00F55D36" w:rsidP="00F55D36">
      <w:pPr>
        <w:spacing w:line="360" w:lineRule="auto"/>
        <w:ind w:right="20" w:firstLine="567"/>
        <w:jc w:val="both"/>
        <w:rPr>
          <w:rFonts w:ascii="Times New Roman" w:eastAsia="Calibri" w:hAnsi="Times New Roman"/>
          <w:sz w:val="24"/>
          <w:szCs w:val="24"/>
          <w:lang w:eastAsia="en-US"/>
        </w:rPr>
      </w:pPr>
      <w:r w:rsidRPr="00890BDD">
        <w:rPr>
          <w:rFonts w:ascii="Times New Roman" w:eastAsia="Calibri" w:hAnsi="Times New Roman"/>
          <w:color w:val="000000"/>
          <w:sz w:val="24"/>
          <w:szCs w:val="24"/>
          <w:lang w:eastAsia="en-US"/>
        </w:rPr>
        <w:t>Federatia Romana de Rugby cu sediul in  Municipiul Bucuresti, bld. Marasti nr. 18-20, sector 1, avand cod de identificare fiscala nr.RO4204062, si cont nr RO78BRD445SV153265</w:t>
      </w:r>
      <w:r w:rsidRPr="00890BDD">
        <w:rPr>
          <w:rFonts w:ascii="Times New Roman" w:eastAsia="Calibri" w:hAnsi="Times New Roman"/>
          <w:color w:val="000000"/>
          <w:sz w:val="24"/>
          <w:szCs w:val="24"/>
          <w:lang w:eastAsia="en-US"/>
        </w:rPr>
        <w:tab/>
        <w:t xml:space="preserve">deschis la BRD, reprezentata de Florinel Matei in calitate de Secretar General - </w:t>
      </w:r>
      <w:r w:rsidRPr="00890BDD">
        <w:rPr>
          <w:rFonts w:ascii="Times New Roman" w:eastAsia="Calibri" w:hAnsi="Times New Roman"/>
          <w:b/>
          <w:color w:val="000000"/>
          <w:sz w:val="24"/>
          <w:szCs w:val="24"/>
          <w:lang w:eastAsia="en-US"/>
        </w:rPr>
        <w:t>achizitor</w:t>
      </w:r>
      <w:r w:rsidRPr="00890BDD">
        <w:rPr>
          <w:rFonts w:ascii="Times New Roman" w:eastAsia="Calibri" w:hAnsi="Times New Roman"/>
          <w:sz w:val="24"/>
          <w:szCs w:val="24"/>
          <w:lang w:eastAsia="en-US"/>
        </w:rPr>
        <w:t>, pe de o parte,</w:t>
      </w:r>
    </w:p>
    <w:p w14:paraId="4E0AFD67"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şi</w:t>
      </w:r>
    </w:p>
    <w:p w14:paraId="16A839C1"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cu sediul in ..................................,  număr de înmatriculare  .............,  CUI ......................, cont ...................... deschis la ...................,</w:t>
      </w:r>
      <w:r w:rsidRPr="00890BDD">
        <w:rPr>
          <w:rFonts w:ascii="Times New Roman" w:eastAsia="Calibri" w:hAnsi="Times New Roman"/>
          <w:color w:val="FF0000"/>
          <w:sz w:val="24"/>
          <w:szCs w:val="24"/>
          <w:lang w:eastAsia="ar-SA"/>
        </w:rPr>
        <w:t xml:space="preserve">  </w:t>
      </w:r>
      <w:r w:rsidRPr="00890BDD">
        <w:rPr>
          <w:rFonts w:ascii="Times New Roman" w:eastAsia="Calibri" w:hAnsi="Times New Roman"/>
          <w:sz w:val="24"/>
          <w:szCs w:val="24"/>
          <w:lang w:eastAsia="ar-SA"/>
        </w:rPr>
        <w:t xml:space="preserve">reprezentata prin ....................., în calitate de administrator - </w:t>
      </w:r>
      <w:r w:rsidRPr="00890BDD">
        <w:rPr>
          <w:rFonts w:ascii="Times New Roman" w:eastAsia="Calibri" w:hAnsi="Times New Roman"/>
          <w:b/>
          <w:sz w:val="24"/>
          <w:szCs w:val="24"/>
          <w:lang w:eastAsia="ar-SA"/>
        </w:rPr>
        <w:t>prestator</w:t>
      </w:r>
      <w:r w:rsidRPr="00890BDD">
        <w:rPr>
          <w:rFonts w:ascii="Times New Roman" w:eastAsia="Calibri" w:hAnsi="Times New Roman"/>
          <w:sz w:val="24"/>
          <w:szCs w:val="24"/>
          <w:lang w:eastAsia="ar-SA"/>
        </w:rPr>
        <w:t>, pe de altă parte.</w:t>
      </w:r>
    </w:p>
    <w:p w14:paraId="4EBC52B7"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 xml:space="preserve">2. Definiţii </w:t>
      </w:r>
    </w:p>
    <w:p w14:paraId="29BE19C3"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2.1 În prezentul contract următorii termeni vor fi interpretaţi astfel:</w:t>
      </w:r>
    </w:p>
    <w:p w14:paraId="7CEF1B2A" w14:textId="77777777" w:rsidR="00F55D36" w:rsidRPr="00890BDD" w:rsidRDefault="00F55D36" w:rsidP="00F55D36">
      <w:pPr>
        <w:numPr>
          <w:ilvl w:val="3"/>
          <w:numId w:val="34"/>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b/>
          <w:i/>
          <w:sz w:val="24"/>
          <w:szCs w:val="24"/>
          <w:lang w:eastAsia="ar-SA"/>
        </w:rPr>
        <w:t>contract</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 xml:space="preserve">– reprezintă prezentul contract  şi toate Anexele sale. </w:t>
      </w:r>
    </w:p>
    <w:p w14:paraId="7BF2057A" w14:textId="77777777" w:rsidR="00F55D36" w:rsidRPr="00890BDD" w:rsidRDefault="00F55D36" w:rsidP="00F55D36">
      <w:pPr>
        <w:numPr>
          <w:ilvl w:val="3"/>
          <w:numId w:val="34"/>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b/>
          <w:i/>
          <w:sz w:val="24"/>
          <w:szCs w:val="24"/>
          <w:lang w:eastAsia="ar-SA"/>
        </w:rPr>
        <w:t>achizitor şi  prestator</w:t>
      </w:r>
      <w:r w:rsidRPr="00890BDD">
        <w:rPr>
          <w:rFonts w:ascii="Times New Roman" w:eastAsia="Calibri" w:hAnsi="Times New Roman"/>
          <w:sz w:val="24"/>
          <w:szCs w:val="24"/>
          <w:lang w:eastAsia="ar-SA"/>
        </w:rPr>
        <w:t xml:space="preserve">  - părtile contractante, aşa cum sunt acestea numite în prezentul contract;</w:t>
      </w:r>
    </w:p>
    <w:p w14:paraId="0EC916D4" w14:textId="77777777" w:rsidR="00F55D36" w:rsidRPr="00890BDD" w:rsidRDefault="00F55D36" w:rsidP="00F55D36">
      <w:pPr>
        <w:numPr>
          <w:ilvl w:val="3"/>
          <w:numId w:val="34"/>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b/>
          <w:i/>
          <w:sz w:val="24"/>
          <w:szCs w:val="24"/>
          <w:lang w:eastAsia="ar-SA"/>
        </w:rPr>
        <w:t>preţul contractului</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 preţul plătibil prestatorului de către achizitor, în baza contractului, pentru îndeplinirea integrală şi corespunzătoare a tuturor obligaţiilor asumate prin contract;</w:t>
      </w:r>
    </w:p>
    <w:p w14:paraId="537D8015" w14:textId="77777777" w:rsidR="00F55D36" w:rsidRPr="00890BDD" w:rsidRDefault="00F55D36" w:rsidP="00F55D36">
      <w:pPr>
        <w:numPr>
          <w:ilvl w:val="3"/>
          <w:numId w:val="34"/>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b/>
          <w:i/>
          <w:sz w:val="24"/>
          <w:szCs w:val="24"/>
          <w:lang w:eastAsia="ar-SA"/>
        </w:rPr>
        <w:t>servicii</w:t>
      </w:r>
      <w:r w:rsidRPr="00890BDD">
        <w:rPr>
          <w:rFonts w:ascii="Times New Roman" w:eastAsia="Calibri" w:hAnsi="Times New Roman"/>
          <w:i/>
          <w:sz w:val="24"/>
          <w:szCs w:val="24"/>
          <w:lang w:eastAsia="ar-SA"/>
        </w:rPr>
        <w:t xml:space="preserve"> -</w:t>
      </w:r>
      <w:r w:rsidRPr="00890BDD">
        <w:rPr>
          <w:rFonts w:ascii="Times New Roman" w:eastAsia="Calibri" w:hAnsi="Times New Roman"/>
          <w:sz w:val="24"/>
          <w:szCs w:val="24"/>
          <w:lang w:eastAsia="ar-SA"/>
        </w:rPr>
        <w:t xml:space="preserve"> activităţi a căror prestare fac obiect al contractului; </w:t>
      </w:r>
    </w:p>
    <w:p w14:paraId="10A780E5" w14:textId="77777777" w:rsidR="00F55D36" w:rsidRPr="00890BDD" w:rsidRDefault="00F55D36" w:rsidP="00F55D36">
      <w:pPr>
        <w:numPr>
          <w:ilvl w:val="3"/>
          <w:numId w:val="34"/>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b/>
          <w:i/>
          <w:sz w:val="24"/>
          <w:szCs w:val="24"/>
          <w:lang w:eastAsia="ar-SA"/>
        </w:rPr>
        <w:t>produse</w:t>
      </w:r>
      <w:r w:rsidRPr="00890BDD">
        <w:rPr>
          <w:rFonts w:ascii="Times New Roman" w:eastAsia="Calibri" w:hAnsi="Times New Roman"/>
          <w:sz w:val="24"/>
          <w:szCs w:val="24"/>
          <w:lang w:eastAsia="ar-SA"/>
        </w:rPr>
        <w:t xml:space="preserve"> - echipamentele, maşinile, utilajele, piesele de schimb şi orice alte bunuri cuprinse în anexa/anexele la prezentul contract şi pe care prestatorul are obligaţia de a le furniza aferent serviciilor prestate conform contractului;</w:t>
      </w:r>
    </w:p>
    <w:p w14:paraId="05088DD0" w14:textId="77777777" w:rsidR="00F55D36" w:rsidRPr="00890BDD" w:rsidRDefault="00F55D36" w:rsidP="00F55D36">
      <w:pPr>
        <w:numPr>
          <w:ilvl w:val="3"/>
          <w:numId w:val="34"/>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b/>
          <w:i/>
          <w:sz w:val="24"/>
          <w:szCs w:val="24"/>
          <w:lang w:eastAsia="ar-SA"/>
        </w:rPr>
        <w:t>forţa majoră</w:t>
      </w:r>
      <w:r w:rsidRPr="00890BDD">
        <w:rPr>
          <w:rFonts w:ascii="Times New Roman" w:eastAsia="Calibri" w:hAnsi="Times New Roman"/>
          <w:i/>
          <w:sz w:val="24"/>
          <w:szCs w:val="24"/>
          <w:lang w:eastAsia="ar-SA"/>
        </w:rPr>
        <w:t xml:space="preserve"> </w:t>
      </w:r>
      <w:r w:rsidRPr="00890BDD">
        <w:rPr>
          <w:rFonts w:ascii="Times New Roman" w:eastAsia="Calibri" w:hAnsi="Times New Roman"/>
          <w:sz w:val="24"/>
          <w:szCs w:val="24"/>
          <w:lang w:eastAsia="ar-SA"/>
        </w:rPr>
        <w:t>-  un eveniment mai presus de controlul parţilor, care nu se datorează greşelii sau vinei acestora, care nu putea fi prevăzut la momentul încheierii contractului şi care face imposibilă executarea şi, respectiv, îndeplinirea contractului; sunt considerate asemenea evenimente: razboaie, revoluţii, incendii, inundaţii sau orice alte catastrofe naturale, restricţii apărute ca urmare a unei carantine, embargou, enumerarea nefiind exhaustivă ci enunciativă. Nu este considerat forţă majoră un eveniment asemenea celor de mai sus care, fără a crea o imposibilitate de executare, face extrem de costisitoare executarea obligaţiilor uneia din părţi;</w:t>
      </w:r>
    </w:p>
    <w:p w14:paraId="34351604" w14:textId="77777777" w:rsidR="00F55D36" w:rsidRPr="00890BDD" w:rsidRDefault="00F55D36" w:rsidP="00F55D36">
      <w:pPr>
        <w:tabs>
          <w:tab w:val="left" w:pos="360"/>
        </w:tabs>
        <w:spacing w:line="360" w:lineRule="auto"/>
        <w:ind w:firstLine="567"/>
        <w:jc w:val="both"/>
        <w:rPr>
          <w:rFonts w:ascii="Times New Roman" w:hAnsi="Times New Roman"/>
          <w:noProof/>
          <w:sz w:val="24"/>
          <w:szCs w:val="24"/>
          <w:lang w:eastAsia="en-US"/>
        </w:rPr>
      </w:pPr>
      <w:r w:rsidRPr="00890BDD">
        <w:rPr>
          <w:rFonts w:ascii="Times New Roman" w:hAnsi="Times New Roman"/>
          <w:b/>
          <w:i/>
          <w:noProof/>
          <w:sz w:val="24"/>
          <w:szCs w:val="24"/>
          <w:lang w:eastAsia="en-US"/>
        </w:rPr>
        <w:t>j. zi</w:t>
      </w:r>
      <w:r w:rsidRPr="00890BDD">
        <w:rPr>
          <w:rFonts w:ascii="Times New Roman" w:hAnsi="Times New Roman"/>
          <w:b/>
          <w:noProof/>
          <w:sz w:val="24"/>
          <w:szCs w:val="24"/>
          <w:lang w:eastAsia="en-US"/>
        </w:rPr>
        <w:t xml:space="preserve"> </w:t>
      </w:r>
      <w:r w:rsidRPr="00890BDD">
        <w:rPr>
          <w:rFonts w:ascii="Times New Roman" w:hAnsi="Times New Roman"/>
          <w:noProof/>
          <w:sz w:val="24"/>
          <w:szCs w:val="24"/>
          <w:lang w:eastAsia="en-US"/>
        </w:rPr>
        <w:t xml:space="preserve">- zi calendaristică; </w:t>
      </w:r>
      <w:r w:rsidRPr="00890BDD">
        <w:rPr>
          <w:rFonts w:ascii="Times New Roman" w:hAnsi="Times New Roman"/>
          <w:i/>
          <w:noProof/>
          <w:sz w:val="24"/>
          <w:szCs w:val="24"/>
          <w:lang w:eastAsia="en-US"/>
        </w:rPr>
        <w:t>an</w:t>
      </w:r>
      <w:r w:rsidRPr="00890BDD">
        <w:rPr>
          <w:rFonts w:ascii="Times New Roman" w:hAnsi="Times New Roman"/>
          <w:noProof/>
          <w:sz w:val="24"/>
          <w:szCs w:val="24"/>
          <w:lang w:eastAsia="en-US"/>
        </w:rPr>
        <w:t xml:space="preserve"> - 365 de zile.</w:t>
      </w:r>
    </w:p>
    <w:p w14:paraId="739A6CCB"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i/>
          <w:sz w:val="24"/>
          <w:szCs w:val="24"/>
          <w:lang w:eastAsia="ar-SA"/>
        </w:rPr>
      </w:pPr>
      <w:r w:rsidRPr="00890BDD">
        <w:rPr>
          <w:rFonts w:ascii="Times New Roman" w:eastAsia="Calibri" w:hAnsi="Times New Roman"/>
          <w:i/>
          <w:sz w:val="24"/>
          <w:szCs w:val="24"/>
          <w:lang w:eastAsia="ar-SA"/>
        </w:rPr>
        <w:lastRenderedPageBreak/>
        <w:t>(se adaugă orice ce alţi termeni pe care părţile înteleg să îi definească pentru contract)</w:t>
      </w:r>
    </w:p>
    <w:p w14:paraId="064CA3AE"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 xml:space="preserve">3. </w:t>
      </w:r>
      <w:r w:rsidRPr="00890BDD">
        <w:rPr>
          <w:rFonts w:ascii="Times New Roman" w:eastAsia="Calibri" w:hAnsi="Times New Roman"/>
          <w:b/>
          <w:i/>
          <w:sz w:val="24"/>
          <w:szCs w:val="24"/>
          <w:lang w:eastAsia="ar-SA"/>
        </w:rPr>
        <w:t>Interpretare</w:t>
      </w:r>
    </w:p>
    <w:p w14:paraId="45300E7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3.1 În prezentul contract, cu excepţia unei prevederi contrare cuvintele la forma singular vor include forma de plural şi vice versa, acolo unde acest lucru este permis de context.</w:t>
      </w:r>
    </w:p>
    <w:p w14:paraId="5FA7FDA4"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3.2 Termenul “zi”sau “zile” sau orice referire la zile reprezintă zile calendaristice dacă nu se specifică in mod diferit.</w:t>
      </w:r>
    </w:p>
    <w:p w14:paraId="4ABA5392"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i/>
          <w:sz w:val="24"/>
          <w:szCs w:val="24"/>
          <w:lang w:eastAsia="ar-SA"/>
        </w:rPr>
      </w:pPr>
      <w:r w:rsidRPr="00890BDD">
        <w:rPr>
          <w:rFonts w:ascii="Times New Roman" w:eastAsia="Calibri" w:hAnsi="Times New Roman"/>
          <w:b/>
          <w:i/>
          <w:sz w:val="24"/>
          <w:szCs w:val="24"/>
          <w:lang w:eastAsia="ar-SA"/>
        </w:rPr>
        <w:t xml:space="preserve">4. Obiectul principal al contractului  </w:t>
      </w:r>
    </w:p>
    <w:p w14:paraId="6924DD75" w14:textId="4A65C3F3"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4.1 Prestatorul se obligă să presteze </w:t>
      </w:r>
      <w:r>
        <w:rPr>
          <w:rFonts w:ascii="Times New Roman" w:eastAsia="Calibri" w:hAnsi="Times New Roman"/>
          <w:sz w:val="24"/>
          <w:szCs w:val="24"/>
          <w:lang w:eastAsia="ar-SA"/>
        </w:rPr>
        <w:t>serv</w:t>
      </w:r>
      <w:r w:rsidR="006449B6">
        <w:rPr>
          <w:rFonts w:ascii="Times New Roman" w:eastAsia="Calibri" w:hAnsi="Times New Roman"/>
          <w:sz w:val="24"/>
          <w:szCs w:val="24"/>
          <w:lang w:eastAsia="ar-SA"/>
        </w:rPr>
        <w:t>i</w:t>
      </w:r>
      <w:r>
        <w:rPr>
          <w:rFonts w:ascii="Times New Roman" w:eastAsia="Calibri" w:hAnsi="Times New Roman"/>
          <w:sz w:val="24"/>
          <w:szCs w:val="24"/>
          <w:lang w:eastAsia="ar-SA"/>
        </w:rPr>
        <w:t>cii de</w:t>
      </w:r>
      <w:r w:rsidR="00B44ADF" w:rsidRPr="00B44ADF">
        <w:rPr>
          <w:rFonts w:ascii="Times New Roman" w:eastAsia="Calibri" w:hAnsi="Times New Roman"/>
          <w:sz w:val="24"/>
          <w:szCs w:val="24"/>
          <w:lang w:eastAsia="ar-SA"/>
        </w:rPr>
        <w:t>:</w:t>
      </w:r>
      <w:r w:rsidR="00EC02CF" w:rsidRPr="00EC02CF">
        <w:t xml:space="preserve"> </w:t>
      </w:r>
      <w:r w:rsidR="00EC02CF" w:rsidRPr="00EC02CF">
        <w:rPr>
          <w:rFonts w:ascii="Times New Roman" w:eastAsia="Calibri" w:hAnsi="Times New Roman"/>
          <w:sz w:val="24"/>
          <w:szCs w:val="24"/>
          <w:lang w:eastAsia="ar-SA"/>
        </w:rPr>
        <w:t>Cazare cu pensiune completa, in perioada 16.10.2026 - 18.10.2026,  in localitatea Amsterdam (TARILE DE JOS</w:t>
      </w:r>
      <w:r w:rsidR="00EC02CF">
        <w:rPr>
          <w:rFonts w:ascii="Times New Roman" w:eastAsia="Calibri" w:hAnsi="Times New Roman"/>
          <w:sz w:val="24"/>
          <w:szCs w:val="24"/>
          <w:lang w:eastAsia="ar-SA"/>
        </w:rPr>
        <w:t>)</w:t>
      </w:r>
      <w:r w:rsidR="00B44ADF" w:rsidRPr="00B44ADF">
        <w:rPr>
          <w:rFonts w:ascii="Times New Roman" w:eastAsia="Calibri" w:hAnsi="Times New Roman"/>
          <w:sz w:val="24"/>
          <w:szCs w:val="24"/>
          <w:lang w:eastAsia="ar-SA"/>
        </w:rPr>
        <w:t>,</w:t>
      </w:r>
      <w:r w:rsidRPr="00890BDD">
        <w:rPr>
          <w:rFonts w:ascii="Times New Roman" w:eastAsia="Calibri" w:hAnsi="Times New Roman"/>
          <w:sz w:val="24"/>
          <w:szCs w:val="24"/>
          <w:lang w:eastAsia="ar-SA"/>
        </w:rPr>
        <w:t xml:space="preserve"> în conformitate cu obligaţiile asumate la prezentul contract – propunerea tehnică și propunerea financiară depusă în cadrul procedurii proprii .</w:t>
      </w:r>
    </w:p>
    <w:p w14:paraId="4650AE0A"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4.2 Achizitorul se obligă să platească preţul convenit în prezentul contract pentru serviciile prestate. </w:t>
      </w:r>
    </w:p>
    <w:p w14:paraId="20319BFD"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sz w:val="24"/>
          <w:szCs w:val="24"/>
          <w:lang w:eastAsia="ar-SA"/>
        </w:rPr>
        <w:t xml:space="preserve">5. </w:t>
      </w:r>
      <w:r w:rsidRPr="00890BDD">
        <w:rPr>
          <w:rFonts w:ascii="Times New Roman" w:eastAsia="Calibri" w:hAnsi="Times New Roman"/>
          <w:b/>
          <w:i/>
          <w:sz w:val="24"/>
          <w:szCs w:val="24"/>
          <w:lang w:eastAsia="ar-SA"/>
        </w:rPr>
        <w:t>Preţul contractului</w:t>
      </w:r>
    </w:p>
    <w:p w14:paraId="2A39F10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5.1 Preţul convenit pentru îndeplinirea contractului, plătibil prestatorului de către achizitor este de </w:t>
      </w:r>
      <w:r w:rsidRPr="00890BDD">
        <w:rPr>
          <w:rFonts w:ascii="Times New Roman" w:eastAsia="Calibri" w:hAnsi="Times New Roman"/>
          <w:b/>
          <w:sz w:val="24"/>
          <w:szCs w:val="24"/>
          <w:lang w:eastAsia="ar-SA"/>
        </w:rPr>
        <w:t>.................</w:t>
      </w:r>
      <w:r w:rsidRPr="00890BDD">
        <w:rPr>
          <w:rFonts w:ascii="Times New Roman" w:eastAsia="Calibri" w:hAnsi="Times New Roman"/>
          <w:sz w:val="24"/>
          <w:szCs w:val="24"/>
          <w:lang w:eastAsia="ar-SA"/>
        </w:rPr>
        <w:t xml:space="preserve">, la care se adaugă </w:t>
      </w:r>
      <w:r w:rsidRPr="00890BDD">
        <w:rPr>
          <w:rFonts w:ascii="Times New Roman" w:eastAsia="Calibri" w:hAnsi="Times New Roman"/>
          <w:b/>
          <w:sz w:val="24"/>
          <w:szCs w:val="24"/>
          <w:lang w:eastAsia="ar-SA"/>
        </w:rPr>
        <w:t xml:space="preserve">TVA </w:t>
      </w:r>
      <w:r w:rsidRPr="00890BDD">
        <w:rPr>
          <w:rFonts w:ascii="Times New Roman" w:eastAsia="Calibri" w:hAnsi="Times New Roman"/>
          <w:sz w:val="24"/>
          <w:szCs w:val="24"/>
          <w:lang w:eastAsia="ar-SA"/>
        </w:rPr>
        <w:t>conform legii.</w:t>
      </w:r>
    </w:p>
    <w:p w14:paraId="0BE09B9F" w14:textId="77777777" w:rsidR="00F55D36" w:rsidRPr="00890BDD" w:rsidRDefault="00F55D36" w:rsidP="00F55D36">
      <w:pPr>
        <w:spacing w:line="360" w:lineRule="auto"/>
        <w:ind w:firstLine="567"/>
        <w:jc w:val="both"/>
        <w:rPr>
          <w:rFonts w:ascii="Times New Roman" w:hAnsi="Times New Roman"/>
          <w:b/>
          <w:i/>
          <w:noProof/>
          <w:sz w:val="24"/>
          <w:szCs w:val="24"/>
          <w:lang w:eastAsia="en-US"/>
        </w:rPr>
      </w:pPr>
      <w:r w:rsidRPr="00890BDD">
        <w:rPr>
          <w:rFonts w:ascii="Times New Roman" w:hAnsi="Times New Roman"/>
          <w:b/>
          <w:noProof/>
          <w:sz w:val="24"/>
          <w:szCs w:val="24"/>
          <w:lang w:eastAsia="en-US"/>
        </w:rPr>
        <w:t xml:space="preserve">6. </w:t>
      </w:r>
      <w:r w:rsidRPr="00890BDD">
        <w:rPr>
          <w:rFonts w:ascii="Times New Roman" w:hAnsi="Times New Roman"/>
          <w:b/>
          <w:i/>
          <w:noProof/>
          <w:sz w:val="24"/>
          <w:szCs w:val="24"/>
          <w:lang w:eastAsia="en-US"/>
        </w:rPr>
        <w:t>Condiţii de plată</w:t>
      </w:r>
    </w:p>
    <w:p w14:paraId="42BEE2D3" w14:textId="5C157026"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6.1 Modalități de plată: Plata către prestator se efectuează în lei, prin ordin de plată, în contul acestuia, în termen de maximum de 30 de zile de la data înregistrării la F.R. de Rugby a facturii fiscale emise de către operatorul economic și a documentelor justificative;</w:t>
      </w:r>
    </w:p>
    <w:p w14:paraId="30109E1B" w14:textId="77777777" w:rsidR="00F55D36" w:rsidRPr="00890BDD" w:rsidRDefault="00F55D36" w:rsidP="00F55D36">
      <w:pPr>
        <w:suppressAutoHyphens/>
        <w:overflowPunct w:val="0"/>
        <w:autoSpaceDE w:val="0"/>
        <w:spacing w:line="360" w:lineRule="auto"/>
        <w:ind w:firstLine="567"/>
        <w:jc w:val="both"/>
        <w:rPr>
          <w:rFonts w:ascii="Times New Roman" w:hAnsi="Times New Roman"/>
          <w:noProof/>
          <w:sz w:val="24"/>
          <w:szCs w:val="24"/>
          <w:lang w:eastAsia="en-US"/>
        </w:rPr>
      </w:pPr>
      <w:r w:rsidRPr="00890BDD">
        <w:rPr>
          <w:rFonts w:ascii="Times New Roman" w:hAnsi="Times New Roman"/>
          <w:noProof/>
          <w:sz w:val="24"/>
          <w:szCs w:val="24"/>
          <w:lang w:eastAsia="en-US"/>
        </w:rPr>
        <w:t>6.2 Plata se va efectua pentru numărul efectiv de participanți.</w:t>
      </w:r>
    </w:p>
    <w:p w14:paraId="088E4967" w14:textId="77777777" w:rsidR="00F55D36" w:rsidRPr="00890BDD" w:rsidRDefault="00F55D36" w:rsidP="00F55D36">
      <w:pPr>
        <w:spacing w:line="360" w:lineRule="auto"/>
        <w:ind w:firstLine="567"/>
        <w:jc w:val="both"/>
        <w:rPr>
          <w:rFonts w:ascii="Times New Roman" w:hAnsi="Times New Roman"/>
          <w:b/>
          <w:i/>
          <w:noProof/>
          <w:sz w:val="24"/>
          <w:szCs w:val="24"/>
          <w:lang w:eastAsia="en-US"/>
        </w:rPr>
      </w:pPr>
      <w:r w:rsidRPr="00890BDD">
        <w:rPr>
          <w:rFonts w:ascii="Times New Roman" w:hAnsi="Times New Roman"/>
          <w:b/>
          <w:noProof/>
          <w:sz w:val="24"/>
          <w:szCs w:val="24"/>
          <w:lang w:eastAsia="en-US"/>
        </w:rPr>
        <w:t xml:space="preserve">7. </w:t>
      </w:r>
      <w:r w:rsidRPr="00890BDD">
        <w:rPr>
          <w:rFonts w:ascii="Times New Roman" w:hAnsi="Times New Roman"/>
          <w:b/>
          <w:i/>
          <w:noProof/>
          <w:sz w:val="24"/>
          <w:szCs w:val="24"/>
          <w:lang w:eastAsia="en-US"/>
        </w:rPr>
        <w:t>Durata contractului</w:t>
      </w:r>
    </w:p>
    <w:p w14:paraId="55A2B4DB" w14:textId="77777777" w:rsidR="00F55D36" w:rsidRPr="00890BDD" w:rsidRDefault="00F55D36" w:rsidP="00F55D36">
      <w:pPr>
        <w:spacing w:line="360" w:lineRule="auto"/>
        <w:ind w:firstLine="567"/>
        <w:jc w:val="both"/>
        <w:rPr>
          <w:rFonts w:ascii="Times New Roman" w:hAnsi="Times New Roman"/>
          <w:noProof/>
          <w:sz w:val="24"/>
          <w:szCs w:val="24"/>
          <w:lang w:eastAsia="en-US"/>
        </w:rPr>
      </w:pPr>
      <w:r w:rsidRPr="00890BDD">
        <w:rPr>
          <w:rFonts w:ascii="Times New Roman" w:hAnsi="Times New Roman"/>
          <w:noProof/>
          <w:sz w:val="24"/>
          <w:szCs w:val="24"/>
          <w:lang w:eastAsia="en-US"/>
        </w:rPr>
        <w:t xml:space="preserve">7.1  Executarea prezentului contract începe la data de </w:t>
      </w:r>
      <w:r w:rsidRPr="00890BDD">
        <w:rPr>
          <w:rFonts w:ascii="Times New Roman" w:hAnsi="Times New Roman"/>
          <w:b/>
          <w:noProof/>
          <w:sz w:val="24"/>
          <w:szCs w:val="24"/>
          <w:lang w:eastAsia="en-US"/>
        </w:rPr>
        <w:t>...............</w:t>
      </w:r>
    </w:p>
    <w:p w14:paraId="5E01177D" w14:textId="77777777" w:rsidR="00F55D36" w:rsidRPr="00890BDD" w:rsidRDefault="00F55D36" w:rsidP="00F55D36">
      <w:pPr>
        <w:spacing w:line="360" w:lineRule="auto"/>
        <w:ind w:firstLine="567"/>
        <w:jc w:val="both"/>
        <w:rPr>
          <w:rFonts w:ascii="Times New Roman" w:hAnsi="Times New Roman"/>
          <w:noProof/>
          <w:sz w:val="24"/>
          <w:szCs w:val="24"/>
          <w:lang w:eastAsia="en-US"/>
        </w:rPr>
      </w:pPr>
      <w:r w:rsidRPr="00890BDD">
        <w:rPr>
          <w:rFonts w:ascii="Times New Roman" w:hAnsi="Times New Roman"/>
          <w:noProof/>
          <w:sz w:val="24"/>
          <w:szCs w:val="24"/>
          <w:lang w:eastAsia="en-US"/>
        </w:rPr>
        <w:t>7</w:t>
      </w:r>
      <w:r w:rsidRPr="00890BDD">
        <w:rPr>
          <w:rFonts w:ascii="Times New Roman" w:hAnsi="Times New Roman"/>
          <w:i/>
          <w:noProof/>
          <w:sz w:val="24"/>
          <w:szCs w:val="24"/>
          <w:lang w:eastAsia="en-US"/>
        </w:rPr>
        <w:t xml:space="preserve">2. </w:t>
      </w:r>
      <w:r w:rsidRPr="00890BDD">
        <w:rPr>
          <w:rFonts w:ascii="Times New Roman" w:hAnsi="Times New Roman"/>
          <w:noProof/>
          <w:sz w:val="24"/>
          <w:szCs w:val="24"/>
          <w:lang w:eastAsia="en-US"/>
        </w:rPr>
        <w:t xml:space="preserve">Prezentul contract încetează să producă efecte la data de  </w:t>
      </w:r>
      <w:r w:rsidRPr="00890BDD">
        <w:rPr>
          <w:rFonts w:ascii="Times New Roman" w:hAnsi="Times New Roman"/>
          <w:b/>
          <w:noProof/>
          <w:sz w:val="24"/>
          <w:szCs w:val="24"/>
          <w:lang w:eastAsia="en-US"/>
        </w:rPr>
        <w:t>................</w:t>
      </w:r>
    </w:p>
    <w:p w14:paraId="6AEEFFC2"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 xml:space="preserve">8. </w:t>
      </w:r>
      <w:r w:rsidRPr="00890BDD">
        <w:rPr>
          <w:rFonts w:ascii="Times New Roman" w:eastAsia="Calibri" w:hAnsi="Times New Roman"/>
          <w:b/>
          <w:i/>
          <w:sz w:val="24"/>
          <w:szCs w:val="24"/>
          <w:lang w:eastAsia="ar-SA"/>
        </w:rPr>
        <w:t>Documentele contractului</w:t>
      </w:r>
    </w:p>
    <w:p w14:paraId="6DD69E26" w14:textId="77777777" w:rsidR="00F55D36" w:rsidRPr="00890BDD" w:rsidRDefault="00F55D36" w:rsidP="00F55D36">
      <w:pPr>
        <w:spacing w:line="360" w:lineRule="auto"/>
        <w:ind w:firstLine="567"/>
        <w:jc w:val="both"/>
        <w:rPr>
          <w:rFonts w:ascii="Times New Roman" w:hAnsi="Times New Roman"/>
          <w:noProof/>
          <w:sz w:val="24"/>
          <w:szCs w:val="24"/>
          <w:lang w:eastAsia="en-US"/>
        </w:rPr>
      </w:pPr>
      <w:r w:rsidRPr="00890BDD">
        <w:rPr>
          <w:rFonts w:ascii="Times New Roman" w:hAnsi="Times New Roman"/>
          <w:noProof/>
          <w:sz w:val="24"/>
          <w:szCs w:val="24"/>
          <w:lang w:eastAsia="en-US"/>
        </w:rPr>
        <w:t>8.1 Documentele contractului sunt:</w:t>
      </w:r>
    </w:p>
    <w:p w14:paraId="5D7E0E91" w14:textId="77777777" w:rsidR="00F55D36" w:rsidRPr="00890BDD" w:rsidRDefault="00F55D36" w:rsidP="00F55D36">
      <w:pPr>
        <w:spacing w:line="360" w:lineRule="auto"/>
        <w:ind w:firstLine="567"/>
        <w:jc w:val="both"/>
        <w:rPr>
          <w:rFonts w:ascii="Times New Roman" w:hAnsi="Times New Roman"/>
          <w:noProof/>
          <w:sz w:val="24"/>
          <w:szCs w:val="24"/>
          <w:lang w:eastAsia="en-US"/>
        </w:rPr>
      </w:pPr>
      <w:r w:rsidRPr="00890BDD">
        <w:rPr>
          <w:rFonts w:ascii="Times New Roman" w:hAnsi="Times New Roman"/>
          <w:noProof/>
          <w:sz w:val="24"/>
          <w:szCs w:val="24"/>
          <w:lang w:eastAsia="en-US"/>
        </w:rPr>
        <w:t>- Documentatia de atribuire</w:t>
      </w:r>
    </w:p>
    <w:p w14:paraId="4801A6C5" w14:textId="77777777" w:rsidR="00F55D36" w:rsidRPr="00890BDD" w:rsidRDefault="00F55D36" w:rsidP="00F55D36">
      <w:pPr>
        <w:spacing w:line="360" w:lineRule="auto"/>
        <w:ind w:firstLine="567"/>
        <w:rPr>
          <w:rFonts w:ascii="Times New Roman" w:hAnsi="Times New Roman"/>
          <w:noProof/>
          <w:sz w:val="24"/>
          <w:szCs w:val="24"/>
          <w:lang w:eastAsia="en-US"/>
        </w:rPr>
      </w:pPr>
      <w:r w:rsidRPr="00890BDD">
        <w:rPr>
          <w:rFonts w:ascii="Times New Roman" w:hAnsi="Times New Roman"/>
          <w:noProof/>
          <w:sz w:val="24"/>
          <w:szCs w:val="24"/>
          <w:lang w:eastAsia="en-US"/>
        </w:rPr>
        <w:t>- Propunerea tehnică;</w:t>
      </w:r>
    </w:p>
    <w:p w14:paraId="0267A218" w14:textId="77777777" w:rsidR="00F55D36" w:rsidRPr="00890BDD" w:rsidRDefault="00F55D36" w:rsidP="00F55D36">
      <w:pPr>
        <w:spacing w:line="360" w:lineRule="auto"/>
        <w:ind w:firstLine="567"/>
        <w:rPr>
          <w:rFonts w:ascii="Times New Roman" w:hAnsi="Times New Roman"/>
          <w:noProof/>
          <w:sz w:val="24"/>
          <w:szCs w:val="24"/>
          <w:lang w:eastAsia="en-US"/>
        </w:rPr>
      </w:pPr>
      <w:r w:rsidRPr="00890BDD">
        <w:rPr>
          <w:rFonts w:ascii="Times New Roman" w:hAnsi="Times New Roman"/>
          <w:noProof/>
          <w:sz w:val="24"/>
          <w:szCs w:val="24"/>
          <w:lang w:eastAsia="en-US"/>
        </w:rPr>
        <w:lastRenderedPageBreak/>
        <w:t>- Propunerea financiară.</w:t>
      </w:r>
    </w:p>
    <w:p w14:paraId="5CC233FB"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 xml:space="preserve">9.  </w:t>
      </w:r>
      <w:r w:rsidRPr="00890BDD">
        <w:rPr>
          <w:rFonts w:ascii="Times New Roman" w:eastAsia="Calibri" w:hAnsi="Times New Roman"/>
          <w:b/>
          <w:i/>
          <w:sz w:val="24"/>
          <w:szCs w:val="24"/>
          <w:lang w:eastAsia="ar-SA"/>
        </w:rPr>
        <w:t>Obligaţiile principale ale prestatorului</w:t>
      </w:r>
    </w:p>
    <w:p w14:paraId="2151060B" w14:textId="77777777" w:rsidR="00F55D36" w:rsidRPr="00890BDD" w:rsidRDefault="00F55D36" w:rsidP="00F55D36">
      <w:pPr>
        <w:spacing w:line="360" w:lineRule="auto"/>
        <w:ind w:firstLine="567"/>
        <w:jc w:val="both"/>
        <w:rPr>
          <w:rFonts w:ascii="Times New Roman" w:hAnsi="Times New Roman"/>
          <w:b/>
          <w:sz w:val="24"/>
          <w:szCs w:val="24"/>
        </w:rPr>
      </w:pPr>
      <w:r w:rsidRPr="00890BDD">
        <w:rPr>
          <w:rFonts w:ascii="Times New Roman" w:hAnsi="Times New Roman"/>
          <w:sz w:val="24"/>
          <w:szCs w:val="24"/>
        </w:rPr>
        <w:t>9.1 Prestatorul se obligă să presteze serviciile la standardele şi sau performanţele prezentate în propunerea tehnică, anexă la contract</w:t>
      </w:r>
      <w:r w:rsidRPr="00890BDD">
        <w:rPr>
          <w:rFonts w:ascii="Times New Roman" w:hAnsi="Times New Roman"/>
          <w:b/>
          <w:sz w:val="24"/>
          <w:szCs w:val="24"/>
        </w:rPr>
        <w:t>.</w:t>
      </w:r>
    </w:p>
    <w:p w14:paraId="3C61A704"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sz w:val="24"/>
          <w:szCs w:val="24"/>
          <w:lang w:eastAsia="ar-SA"/>
        </w:rPr>
        <w:t>9.2 Prestatorul se obligă să despagubească achizitorul împotriva oricăror:</w:t>
      </w:r>
    </w:p>
    <w:p w14:paraId="09512830" w14:textId="77777777" w:rsidR="00F55D36" w:rsidRPr="00890BDD" w:rsidRDefault="00F55D36" w:rsidP="00F55D36">
      <w:pPr>
        <w:numPr>
          <w:ilvl w:val="7"/>
          <w:numId w:val="35"/>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reclamaţii şi acţiuni în justiţie, ce rezultă din încalcarea unor drepturi de proprietate intelectuală (brevete, nume, mărci înregistrate etc.), legate de echipamentele, materialele, instalaţiile sau utilajele folosite pentru sau în legatură cu serviciile prestate, şi</w:t>
      </w:r>
    </w:p>
    <w:p w14:paraId="097F63DA" w14:textId="77777777" w:rsidR="00F55D36" w:rsidRPr="00890BDD" w:rsidRDefault="00F55D36" w:rsidP="00F55D36">
      <w:pPr>
        <w:numPr>
          <w:ilvl w:val="7"/>
          <w:numId w:val="35"/>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 daune-interese, costuri, taxe şi cheltuieli de orice natură, aferente, cu excepţia situaţiei în care o astfel de încalcare rezultă din respectarea caietului de sarcini întocmit de către achizitor.</w:t>
      </w:r>
    </w:p>
    <w:p w14:paraId="77264E53"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 xml:space="preserve">10.  </w:t>
      </w:r>
      <w:r w:rsidRPr="00890BDD">
        <w:rPr>
          <w:rFonts w:ascii="Times New Roman" w:eastAsia="Calibri" w:hAnsi="Times New Roman"/>
          <w:b/>
          <w:i/>
          <w:sz w:val="24"/>
          <w:szCs w:val="24"/>
          <w:lang w:eastAsia="ar-SA"/>
        </w:rPr>
        <w:t>Obligaţiile principale ale achizitorului</w:t>
      </w:r>
    </w:p>
    <w:p w14:paraId="1397C5D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10.1 Achizitorul are dreptul să verifice periodic fără o înştiinţare prealabilă, prin reprezentanţii săi desemnaţi, modul de prestare a serviciilor de către prestator.</w:t>
      </w:r>
    </w:p>
    <w:p w14:paraId="408D43A3"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10.2</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Achizitorul se obligă să plătească preţul convenit, stipulat la art. 5 al prezentului contract.</w:t>
      </w:r>
    </w:p>
    <w:p w14:paraId="0668941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 xml:space="preserve">11.  </w:t>
      </w:r>
      <w:r w:rsidRPr="00890BDD">
        <w:rPr>
          <w:rFonts w:ascii="Times New Roman" w:eastAsia="Calibri" w:hAnsi="Times New Roman"/>
          <w:b/>
          <w:i/>
          <w:sz w:val="24"/>
          <w:szCs w:val="24"/>
          <w:lang w:eastAsia="ar-SA"/>
        </w:rPr>
        <w:t xml:space="preserve">Sancţiuni pentru neindeplinirea culpabilă a obligaţiilor </w:t>
      </w:r>
    </w:p>
    <w:p w14:paraId="750601F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11.1</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În cazul în care, din vina sa exclusivă, prestatorul nu reuşeşte să-şi execute obligaţiile asumate prin contract, atunci achizitorul are dreptul de a deduce din preţul contractului, ca penalitaţi, o sumă echivalentă cu 0,01%/zi din pretul contractului, pentru fiecare zi de intarziere.</w:t>
      </w:r>
    </w:p>
    <w:p w14:paraId="0285F869"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11.2 În cazul în care achizitorul nu onorează facturile în termen de 20 de zile de la expirarea perioadei convenite, atunci acesta are obligaţia de a plăti, ca penalităţi, o sumă echivalentă cu 0,01%/zi din pretul contractului, pentru fiecare zi de intarziere.</w:t>
      </w:r>
    </w:p>
    <w:p w14:paraId="689796E7"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11.3 Nerespectarea obligaţiilor asumate prin prezentul contract de către una dintre părţi, în mod culpabil şi repetat, dă dreptul părţii lezate de a considera contractul de drept reziliat şi de a pretinde plata de daune-interese.</w:t>
      </w:r>
    </w:p>
    <w:p w14:paraId="1A85160E"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sz w:val="24"/>
          <w:szCs w:val="24"/>
          <w:lang w:eastAsia="ar-SA"/>
        </w:rPr>
        <w:t>11.4. Achizitorul îşi rezervă dreptul de a rezilia in mod unilateral contractul, fara punere in intarziere, in cazul in care prestatorul nu isi indeplineste obligatiile asumate in contract.</w:t>
      </w:r>
    </w:p>
    <w:p w14:paraId="7EABE469" w14:textId="636B05CB"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sz w:val="24"/>
          <w:szCs w:val="24"/>
          <w:lang w:eastAsia="ar-SA"/>
        </w:rPr>
        <w:t>11.5 Achizitorul îşi rezervă dreptul de a renunţa oricând la contract, printr-o notificare scrisă adresată prestatorului, fără nici o compensaţie, dacă acesta din urmă dă faliment, cu condiţia ca această anulare să nu prejudicieze sau să afecteze dreptul la acţiune sau despăgubire pentru</w:t>
      </w:r>
      <w:r w:rsidR="00F25DC7">
        <w:rPr>
          <w:rFonts w:ascii="Times New Roman" w:eastAsia="Calibri" w:hAnsi="Times New Roman"/>
          <w:sz w:val="24"/>
          <w:szCs w:val="24"/>
          <w:lang w:eastAsia="ar-SA"/>
        </w:rPr>
        <w:t xml:space="preserve"> </w:t>
      </w:r>
      <w:r w:rsidRPr="00890BDD">
        <w:rPr>
          <w:rFonts w:ascii="Times New Roman" w:eastAsia="Calibri" w:hAnsi="Times New Roman"/>
          <w:sz w:val="24"/>
          <w:szCs w:val="24"/>
          <w:lang w:eastAsia="ar-SA"/>
        </w:rPr>
        <w:t xml:space="preserve">prestator.  În acest caz, prestatorul </w:t>
      </w:r>
      <w:r w:rsidRPr="00890BDD">
        <w:rPr>
          <w:rFonts w:ascii="Times New Roman" w:eastAsia="Calibri" w:hAnsi="Times New Roman"/>
          <w:sz w:val="24"/>
          <w:szCs w:val="24"/>
          <w:lang w:eastAsia="ar-SA"/>
        </w:rPr>
        <w:lastRenderedPageBreak/>
        <w:t>are dreptul de a pretinde numai plata corespunzatoare pentru partea din contract îndeplinită până la data denunţării unilaterale a contractului.</w:t>
      </w:r>
    </w:p>
    <w:p w14:paraId="2D979C4B"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 xml:space="preserve">12. </w:t>
      </w:r>
      <w:r w:rsidRPr="00890BDD">
        <w:rPr>
          <w:rFonts w:ascii="Times New Roman" w:eastAsia="Calibri" w:hAnsi="Times New Roman"/>
          <w:sz w:val="24"/>
          <w:szCs w:val="24"/>
          <w:lang w:eastAsia="ar-SA"/>
        </w:rPr>
        <w:t>Autoritatea contractanta va achizitiona integral serviciile, in limita fondurilor disponibile alocate pentru aceste categorii de servicii; orice modificare va fi consemnata printr-un act aditional.</w:t>
      </w:r>
    </w:p>
    <w:p w14:paraId="2C53A63D"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13. Alte resposabilităţi ale prestatorului</w:t>
      </w:r>
    </w:p>
    <w:p w14:paraId="201D467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13.1</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(1) Prestatorul are obligaţia de a executa serviciile prevăzute în contract cu profesionalismul şi promptitudinea cuvenite angajamentului asumat şi în conformitate cu propunerea sa tehnică.</w:t>
      </w:r>
    </w:p>
    <w:p w14:paraId="1E24B73F"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(2) Prestatorul se obligă să supravegheze prestarea serviciilor, sa asigure resursele umane, materialele, instalaţiile, echipamentele şi orice alte asemenea, fie de natura provizorie, fie definitivă cerute de şi pentru contract, în masura în care necesitatea asigurării acestora este prevazută în contract sau se poate deduce în mod rezonabil din contract.  </w:t>
      </w:r>
    </w:p>
    <w:p w14:paraId="01969CF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13.2 Prestatorul este pe deplin responsabil pentru execuţia serviciilor în toată perioada derulării contractului. Totodată, este răspunzător atât de siguranţa tuturor operaţiunilor şi metodelor de prestare utilizate, cât şi de calificarea personalului folosit pe toată durata contractului. </w:t>
      </w:r>
    </w:p>
    <w:p w14:paraId="0A108899"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 xml:space="preserve">14. Verificări </w:t>
      </w:r>
    </w:p>
    <w:p w14:paraId="3755196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14.1. Beneficiarul are dreptul să verifice modul de prestare a serviciilor de către prestator; verificările vor fi făcute de către reprezentanţi ai Federatiei Romane de Rugby, fără a înştiinţa în prealabil prestatorul, pentru a stabili conformitatea serviciilor prestate cu prevederile din propunerea tehnică; în cazul în care se constată nereguli, reprezentanţii Achizitorului vor întocmi un raport de control unde vor menţiona aspectele constatate.  </w:t>
      </w:r>
    </w:p>
    <w:p w14:paraId="56BC056E"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15. Ajustarea preţului contractului</w:t>
      </w:r>
    </w:p>
    <w:p w14:paraId="062924EE"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15.1 Pentru serviciile prestate, plaţile datorate de achizitor prestatorului sunt cele prevăzute de art. 5 a contractului.</w:t>
      </w:r>
    </w:p>
    <w:p w14:paraId="737A7B60" w14:textId="77777777" w:rsidR="00F55D36"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15.2 Plata se va efectua pentru numărul efectiv de participanți.</w:t>
      </w:r>
    </w:p>
    <w:p w14:paraId="3CDC0591" w14:textId="58E50CEF"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 xml:space="preserve">16. Amendamente </w:t>
      </w:r>
    </w:p>
    <w:p w14:paraId="5FCE5089" w14:textId="77777777" w:rsidR="00F55D36"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16.1 Parţile contractante au dreptul, pe durata îndeplinirii contractului, de a conveni modificarea oricărei clauze contractului, prin act adiţional, semnat de catre ambele parti.</w:t>
      </w:r>
    </w:p>
    <w:p w14:paraId="6DC13B11" w14:textId="77777777" w:rsidR="00161E8E" w:rsidRPr="00890BDD" w:rsidRDefault="00161E8E" w:rsidP="00F55D36">
      <w:pPr>
        <w:suppressAutoHyphens/>
        <w:overflowPunct w:val="0"/>
        <w:autoSpaceDE w:val="0"/>
        <w:spacing w:line="360" w:lineRule="auto"/>
        <w:ind w:firstLine="567"/>
        <w:jc w:val="both"/>
        <w:rPr>
          <w:rFonts w:ascii="Times New Roman" w:eastAsia="Calibri" w:hAnsi="Times New Roman"/>
          <w:b/>
          <w:sz w:val="24"/>
          <w:szCs w:val="24"/>
          <w:lang w:eastAsia="ar-SA"/>
        </w:rPr>
      </w:pPr>
    </w:p>
    <w:p w14:paraId="08F46ED7"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lastRenderedPageBreak/>
        <w:t xml:space="preserve">17. Cesiunea </w:t>
      </w:r>
    </w:p>
    <w:p w14:paraId="244CE421"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17.1 Prestatorul are obligaţia de a nu transfera total sau parţial obligaţiile sale asumate prin contract..</w:t>
      </w:r>
    </w:p>
    <w:p w14:paraId="34D89E6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17.2 Cesiunea nu va exonera prestatorul de nici o responsabilitate privind obligaţiile asumate prin contract. </w:t>
      </w:r>
    </w:p>
    <w:p w14:paraId="7541BC24"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18. Forţa majoră</w:t>
      </w:r>
    </w:p>
    <w:p w14:paraId="75DBB267"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18.1 Forţa majoră este constatată de o autoritate competentă.</w:t>
      </w:r>
    </w:p>
    <w:p w14:paraId="0858070B"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18.2 Forţa majoră exonerează parţile contractante de îndeplinirea obligaţiilor asumate prin prezentul contract, pe toată perioada în care aceasta acţionează.</w:t>
      </w:r>
    </w:p>
    <w:p w14:paraId="3412DA9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sz w:val="24"/>
          <w:szCs w:val="24"/>
          <w:lang w:eastAsia="ar-SA"/>
        </w:rPr>
        <w:t>18.3 Îndeplinirea contractului va fi suspendată în perioada de acţiune a forţei majore, dar fără a prejudicia drepturile ce li se cuveneau părţilor până la apariţia acesteia.</w:t>
      </w:r>
    </w:p>
    <w:p w14:paraId="525858B3"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18.4 Partea contractantă care invocă forţa majoră are obligaţia de a notifica celeilalte părţi, imediat şi în mod complet, producerea acesteia şi să ia orice măsuri care îi stau la dispoziţie în vederea limitării consecinţelor.</w:t>
      </w:r>
    </w:p>
    <w:p w14:paraId="224FAB50"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18.5</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Dacă forţa majoră acţionează sau se estimează ca va acţiona o perioadă mai mare de 1 luna, fiecare parte va avea dreptul să notifice celeilalte</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parţi încetarea de plin drept a prezentului contract, fără ca vreuna din parţi să poată pretindă celeilalte daune-interese.</w:t>
      </w:r>
    </w:p>
    <w:p w14:paraId="656BDF32"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19. Soluţionarea litigiilor</w:t>
      </w:r>
    </w:p>
    <w:p w14:paraId="765E77C6"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19.1 Achizitorul şi prestatorul vor face toate eforturile pentru a rezolva pe cale amiabilă, prin tratative directe, orice neînţelegere sau dispută care se poate ivi între ei în cadrul sau în legatură cu îndeplinirea contractului.</w:t>
      </w:r>
    </w:p>
    <w:p w14:paraId="2125D560" w14:textId="77777777" w:rsidR="00F55D36"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19.2 Dacă, după 15 de zile de la începerea acestor tratative neoficiale, achizitorul şi prestatorul nu reuşesc să rezolve în mod amiabil o divergenţă contractuală, fiecare poate solicita ca disputa să se soluţioneze de către instanţele judecatoreşti din România. </w:t>
      </w:r>
    </w:p>
    <w:p w14:paraId="437793D3"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20. Incetarea contractului</w:t>
      </w:r>
    </w:p>
    <w:p w14:paraId="5D6ED839"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20.1 Prezentul contract încetează:</w:t>
      </w:r>
    </w:p>
    <w:p w14:paraId="0069E2FE"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de drept, prin ajungerea la termen;</w:t>
      </w:r>
    </w:p>
    <w:p w14:paraId="7935ED6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lastRenderedPageBreak/>
        <w:t>- la solicitarea Achizitorului, cu o notificare transmisă Prestatorului cu 1 zi</w:t>
      </w:r>
      <w:r w:rsidRPr="00890BDD">
        <w:rPr>
          <w:rFonts w:ascii="Times New Roman" w:eastAsia="Calibri" w:hAnsi="Times New Roman"/>
          <w:color w:val="00B050"/>
          <w:sz w:val="24"/>
          <w:szCs w:val="24"/>
          <w:lang w:eastAsia="ar-SA"/>
        </w:rPr>
        <w:t xml:space="preserve"> </w:t>
      </w:r>
      <w:r w:rsidRPr="00890BDD">
        <w:rPr>
          <w:rFonts w:ascii="Times New Roman" w:eastAsia="Calibri" w:hAnsi="Times New Roman"/>
          <w:sz w:val="24"/>
          <w:szCs w:val="24"/>
          <w:lang w:eastAsia="ar-SA"/>
        </w:rPr>
        <w:t>înainte dacă acesta îşi execută defectuos şi în mod repetat obligaţiile asumate prin contract, aspect constatat de reprezentanţii Achizitorului, conform art.14.</w:t>
      </w:r>
    </w:p>
    <w:p w14:paraId="24E1A56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i/>
          <w:sz w:val="24"/>
          <w:szCs w:val="24"/>
          <w:lang w:eastAsia="ar-SA"/>
        </w:rPr>
      </w:pPr>
      <w:r w:rsidRPr="00890BDD">
        <w:rPr>
          <w:rFonts w:ascii="Times New Roman" w:eastAsia="Calibri" w:hAnsi="Times New Roman"/>
          <w:b/>
          <w:i/>
          <w:sz w:val="24"/>
          <w:szCs w:val="24"/>
          <w:lang w:eastAsia="ar-SA"/>
        </w:rPr>
        <w:t>21. Limba care guvernează contractul</w:t>
      </w:r>
    </w:p>
    <w:p w14:paraId="7F92EA3B"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21.1 Limba care guvernează contractul este limba română.</w:t>
      </w:r>
    </w:p>
    <w:p w14:paraId="4230D1C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sz w:val="24"/>
          <w:szCs w:val="24"/>
          <w:lang w:eastAsia="ar-SA"/>
        </w:rPr>
        <w:t xml:space="preserve"> </w:t>
      </w:r>
      <w:r w:rsidRPr="00890BDD">
        <w:rPr>
          <w:rFonts w:ascii="Times New Roman" w:eastAsia="Calibri" w:hAnsi="Times New Roman"/>
          <w:b/>
          <w:i/>
          <w:sz w:val="24"/>
          <w:szCs w:val="24"/>
          <w:lang w:eastAsia="ar-SA"/>
        </w:rPr>
        <w:t>22. Comunicări</w:t>
      </w:r>
    </w:p>
    <w:p w14:paraId="65EC419D"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22.1 (1) Orice comunicare între părţi, referitoare la îndeplinirea prezentului contract, trebuie să fie transmisă în scris.</w:t>
      </w:r>
    </w:p>
    <w:p w14:paraId="339E1614"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 Orice document scris trebuie înregistrat atât în momentul transmiterii cât şi în momentul primirii.</w:t>
      </w:r>
    </w:p>
    <w:p w14:paraId="52C1C246"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22.2 Comunicările între părţi se pot face şi prin telefon, telegramă, telex, fax sau e-mail cu condiţia confirmării în scris a primirii comunicării.</w:t>
      </w:r>
    </w:p>
    <w:p w14:paraId="6E46DC6E" w14:textId="77777777" w:rsidR="00F55D36" w:rsidRPr="00890BDD" w:rsidRDefault="00F55D36" w:rsidP="00F55D36">
      <w:pPr>
        <w:suppressAutoHyphens/>
        <w:overflowPunct w:val="0"/>
        <w:autoSpaceDE w:val="0"/>
        <w:spacing w:line="360" w:lineRule="auto"/>
        <w:ind w:firstLine="567"/>
        <w:rPr>
          <w:rFonts w:ascii="Times New Roman" w:eastAsia="Calibri" w:hAnsi="Times New Roman"/>
          <w:i/>
          <w:sz w:val="24"/>
          <w:szCs w:val="24"/>
          <w:lang w:eastAsia="ar-SA"/>
        </w:rPr>
      </w:pPr>
      <w:r w:rsidRPr="00890BDD">
        <w:rPr>
          <w:rFonts w:ascii="Times New Roman" w:eastAsia="Calibri" w:hAnsi="Times New Roman"/>
          <w:b/>
          <w:i/>
          <w:sz w:val="24"/>
          <w:szCs w:val="24"/>
          <w:lang w:eastAsia="ar-SA"/>
        </w:rPr>
        <w:t>23. Legea aplicabilă contractului</w:t>
      </w:r>
    </w:p>
    <w:p w14:paraId="2F83627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23.1 Contractul va fi interpretat conform legilor din România.</w:t>
      </w:r>
    </w:p>
    <w:p w14:paraId="5E656ED5" w14:textId="77777777" w:rsidR="00F55D36" w:rsidRDefault="00F55D36" w:rsidP="00F55D36">
      <w:pPr>
        <w:suppressAutoHyphens/>
        <w:overflowPunct w:val="0"/>
        <w:autoSpaceDE w:val="0"/>
        <w:spacing w:line="360" w:lineRule="auto"/>
        <w:ind w:firstLine="567"/>
        <w:jc w:val="both"/>
        <w:rPr>
          <w:rFonts w:ascii="Arial Narrow" w:hAnsi="Arial Narrow"/>
          <w:color w:val="000000"/>
        </w:rPr>
      </w:pPr>
      <w:r w:rsidRPr="00890BDD">
        <w:rPr>
          <w:rFonts w:ascii="Times New Roman" w:eastAsia="Calibri" w:hAnsi="Times New Roman"/>
          <w:sz w:val="24"/>
          <w:szCs w:val="24"/>
          <w:lang w:eastAsia="ar-SA"/>
        </w:rPr>
        <w:t>Parţile au înteles să încheie astăzi prezentul contract în 2 (două) exemplare, unul pentru Prestator şi unul pentru Achizitor.</w:t>
      </w:r>
      <w:r>
        <w:rPr>
          <w:rFonts w:ascii="Arial Narrow" w:eastAsia="Calibri" w:hAnsi="Arial Narrow" w:cs="Arial"/>
          <w:lang w:eastAsia="ar-SA"/>
        </w:rPr>
        <w:t xml:space="preserve">   </w:t>
      </w:r>
    </w:p>
    <w:p w14:paraId="7459C807" w14:textId="77777777" w:rsidR="00F55D36" w:rsidRPr="00890BDD" w:rsidRDefault="00F55D36" w:rsidP="00F55D36">
      <w:pPr>
        <w:suppressAutoHyphens/>
        <w:overflowPunct w:val="0"/>
        <w:autoSpaceDE w:val="0"/>
        <w:jc w:val="both"/>
        <w:rPr>
          <w:rFonts w:ascii="Arial Narrow" w:eastAsia="Calibri" w:hAnsi="Arial Narrow"/>
          <w:b/>
          <w:lang w:eastAsia="ar-SA"/>
        </w:rPr>
      </w:pPr>
      <w:r>
        <w:rPr>
          <w:rFonts w:ascii="Arial Narrow" w:eastAsia="Calibri" w:hAnsi="Arial Narrow"/>
          <w:b/>
          <w:lang w:eastAsia="ar-SA"/>
        </w:rPr>
        <w:t xml:space="preserve">           </w:t>
      </w:r>
      <w:r w:rsidRPr="00890BDD">
        <w:rPr>
          <w:rFonts w:ascii="Arial Narrow" w:eastAsia="Calibri" w:hAnsi="Arial Narrow"/>
          <w:b/>
          <w:lang w:eastAsia="ar-SA"/>
        </w:rPr>
        <w:t>ACHIZITOR</w:t>
      </w:r>
      <w:r w:rsidRPr="00890BDD">
        <w:rPr>
          <w:rFonts w:ascii="Arial Narrow" w:eastAsia="Calibri" w:hAnsi="Arial Narrow"/>
          <w:b/>
          <w:lang w:eastAsia="ar-SA"/>
        </w:rPr>
        <w:tab/>
      </w:r>
      <w:r w:rsidRPr="00890BDD">
        <w:rPr>
          <w:rFonts w:ascii="Arial Narrow" w:eastAsia="Calibri" w:hAnsi="Arial Narrow"/>
          <w:b/>
          <w:lang w:eastAsia="ar-SA"/>
        </w:rPr>
        <w:tab/>
      </w:r>
      <w:r w:rsidRPr="00890BDD">
        <w:rPr>
          <w:rFonts w:ascii="Arial Narrow" w:eastAsia="Calibri" w:hAnsi="Arial Narrow"/>
          <w:b/>
          <w:lang w:eastAsia="ar-SA"/>
        </w:rPr>
        <w:tab/>
      </w:r>
      <w:r w:rsidRPr="00890BDD">
        <w:rPr>
          <w:rFonts w:ascii="Arial Narrow" w:eastAsia="Calibri" w:hAnsi="Arial Narrow"/>
          <w:b/>
          <w:lang w:eastAsia="ar-SA"/>
        </w:rPr>
        <w:tab/>
        <w:t xml:space="preserve"> </w:t>
      </w:r>
      <w:r w:rsidRPr="00890BDD">
        <w:rPr>
          <w:rFonts w:ascii="Arial Narrow" w:eastAsia="Calibri" w:hAnsi="Arial Narrow"/>
          <w:b/>
          <w:lang w:eastAsia="ar-SA"/>
        </w:rPr>
        <w:tab/>
        <w:t xml:space="preserve">            </w:t>
      </w:r>
      <w:r w:rsidRPr="00890BDD">
        <w:rPr>
          <w:rFonts w:ascii="Arial Narrow" w:eastAsia="Calibri" w:hAnsi="Arial Narrow"/>
          <w:b/>
          <w:lang w:eastAsia="ar-SA"/>
        </w:rPr>
        <w:tab/>
      </w:r>
      <w:r w:rsidRPr="00890BDD">
        <w:rPr>
          <w:rFonts w:ascii="Arial Narrow" w:eastAsia="Calibri" w:hAnsi="Arial Narrow"/>
          <w:b/>
          <w:lang w:eastAsia="ar-SA"/>
        </w:rPr>
        <w:tab/>
        <w:t xml:space="preserve"> FURNIZOR </w:t>
      </w:r>
    </w:p>
    <w:p w14:paraId="335BAEE7" w14:textId="77777777" w:rsidR="00F55D36" w:rsidRPr="00890BDD" w:rsidRDefault="00F55D36" w:rsidP="00F55D36">
      <w:pPr>
        <w:suppressAutoHyphens/>
        <w:overflowPunct w:val="0"/>
        <w:autoSpaceDE w:val="0"/>
        <w:jc w:val="both"/>
        <w:rPr>
          <w:rFonts w:ascii="Arial Narrow" w:eastAsia="Calibri" w:hAnsi="Arial Narrow"/>
          <w:b/>
          <w:lang w:eastAsia="ar-SA"/>
        </w:rPr>
      </w:pPr>
      <w:r w:rsidRPr="00890BDD">
        <w:rPr>
          <w:rFonts w:ascii="Arial Narrow" w:eastAsia="Calibri" w:hAnsi="Arial Narrow"/>
          <w:b/>
          <w:lang w:eastAsia="ar-SA"/>
        </w:rPr>
        <w:t xml:space="preserve">    SECRETAR GENERAL</w:t>
      </w:r>
    </w:p>
    <w:p w14:paraId="5F519F38" w14:textId="77777777" w:rsidR="00F55D36" w:rsidRPr="00890BDD" w:rsidRDefault="00F55D36" w:rsidP="00F55D36">
      <w:pPr>
        <w:suppressAutoHyphens/>
        <w:overflowPunct w:val="0"/>
        <w:autoSpaceDE w:val="0"/>
        <w:jc w:val="both"/>
        <w:rPr>
          <w:rFonts w:ascii="Arial Narrow" w:eastAsia="Calibri" w:hAnsi="Arial Narrow"/>
          <w:b/>
          <w:lang w:eastAsia="ar-SA"/>
        </w:rPr>
      </w:pPr>
      <w:r w:rsidRPr="00890BDD">
        <w:rPr>
          <w:rFonts w:ascii="Arial Narrow" w:eastAsia="Calibri" w:hAnsi="Arial Narrow"/>
          <w:b/>
          <w:lang w:eastAsia="ar-SA"/>
        </w:rPr>
        <w:t xml:space="preserve">         Florinel Matei</w:t>
      </w:r>
    </w:p>
    <w:p w14:paraId="5956163D" w14:textId="77777777" w:rsidR="00F55D36" w:rsidRDefault="00F55D36" w:rsidP="00F55D36">
      <w:pPr>
        <w:suppressAutoHyphens/>
        <w:overflowPunct w:val="0"/>
        <w:autoSpaceDE w:val="0"/>
        <w:jc w:val="both"/>
        <w:rPr>
          <w:rFonts w:ascii="Arial Narrow" w:eastAsia="Calibri" w:hAnsi="Arial Narrow"/>
          <w:b/>
          <w:lang w:eastAsia="ar-SA"/>
        </w:rPr>
      </w:pPr>
    </w:p>
    <w:p w14:paraId="1699438A" w14:textId="77777777" w:rsidR="00161E8E" w:rsidRPr="00890BDD" w:rsidRDefault="00161E8E" w:rsidP="00F55D36">
      <w:pPr>
        <w:suppressAutoHyphens/>
        <w:overflowPunct w:val="0"/>
        <w:autoSpaceDE w:val="0"/>
        <w:jc w:val="both"/>
        <w:rPr>
          <w:rFonts w:ascii="Arial Narrow" w:eastAsia="Calibri" w:hAnsi="Arial Narrow"/>
          <w:b/>
          <w:lang w:eastAsia="ar-SA"/>
        </w:rPr>
      </w:pPr>
    </w:p>
    <w:p w14:paraId="569FF568" w14:textId="77777777" w:rsidR="00F55D36" w:rsidRPr="00890BDD" w:rsidRDefault="00F55D36" w:rsidP="00F55D36">
      <w:pPr>
        <w:suppressAutoHyphens/>
        <w:overflowPunct w:val="0"/>
        <w:autoSpaceDE w:val="0"/>
        <w:jc w:val="both"/>
        <w:rPr>
          <w:rFonts w:ascii="Arial Narrow" w:eastAsia="Calibri" w:hAnsi="Arial Narrow"/>
          <w:b/>
          <w:lang w:eastAsia="ar-SA"/>
        </w:rPr>
      </w:pPr>
      <w:r w:rsidRPr="00890BDD">
        <w:rPr>
          <w:rFonts w:ascii="Arial Narrow" w:eastAsia="Calibri" w:hAnsi="Arial Narrow"/>
          <w:b/>
          <w:lang w:eastAsia="ar-SA"/>
        </w:rPr>
        <w:t xml:space="preserve">   DIRECTOR ECONOMIC</w:t>
      </w:r>
    </w:p>
    <w:p w14:paraId="5196690D" w14:textId="7CA4673B" w:rsidR="00F55D36" w:rsidRPr="00890BDD" w:rsidRDefault="00F55D36" w:rsidP="00F55D36">
      <w:pPr>
        <w:suppressAutoHyphens/>
        <w:overflowPunct w:val="0"/>
        <w:autoSpaceDE w:val="0"/>
        <w:jc w:val="both"/>
        <w:rPr>
          <w:rFonts w:ascii="Arial Narrow" w:eastAsia="Calibri" w:hAnsi="Arial Narrow"/>
          <w:b/>
          <w:lang w:eastAsia="ar-SA"/>
        </w:rPr>
      </w:pPr>
      <w:r w:rsidRPr="00890BDD">
        <w:rPr>
          <w:rFonts w:ascii="Arial Narrow" w:eastAsia="Calibri" w:hAnsi="Arial Narrow"/>
          <w:b/>
          <w:lang w:eastAsia="ar-SA"/>
        </w:rPr>
        <w:t xml:space="preserve">          </w:t>
      </w:r>
      <w:r w:rsidR="00476D66">
        <w:rPr>
          <w:rFonts w:ascii="Arial Narrow" w:eastAsia="Calibri" w:hAnsi="Arial Narrow"/>
          <w:b/>
          <w:lang w:eastAsia="ar-SA"/>
        </w:rPr>
        <w:t>Doru Enache</w:t>
      </w:r>
    </w:p>
    <w:p w14:paraId="7161413C" w14:textId="77777777" w:rsidR="00F55D36" w:rsidRDefault="00F55D36" w:rsidP="00F55D36">
      <w:pPr>
        <w:suppressAutoHyphens/>
        <w:overflowPunct w:val="0"/>
        <w:autoSpaceDE w:val="0"/>
        <w:jc w:val="both"/>
        <w:rPr>
          <w:rFonts w:ascii="Arial Narrow" w:eastAsia="Calibri" w:hAnsi="Arial Narrow"/>
          <w:b/>
          <w:lang w:eastAsia="ar-SA"/>
        </w:rPr>
      </w:pPr>
    </w:p>
    <w:p w14:paraId="6B82F38C" w14:textId="77777777" w:rsidR="00161E8E" w:rsidRPr="00890BDD" w:rsidRDefault="00161E8E" w:rsidP="00F55D36">
      <w:pPr>
        <w:suppressAutoHyphens/>
        <w:overflowPunct w:val="0"/>
        <w:autoSpaceDE w:val="0"/>
        <w:jc w:val="both"/>
        <w:rPr>
          <w:rFonts w:ascii="Arial Narrow" w:eastAsia="Calibri" w:hAnsi="Arial Narrow"/>
          <w:b/>
          <w:lang w:eastAsia="ar-SA"/>
        </w:rPr>
      </w:pPr>
    </w:p>
    <w:p w14:paraId="3B1096CE" w14:textId="77777777" w:rsidR="00F55D36" w:rsidRPr="00890BDD" w:rsidRDefault="00F55D36" w:rsidP="00F55D36">
      <w:pPr>
        <w:suppressAutoHyphens/>
        <w:overflowPunct w:val="0"/>
        <w:autoSpaceDE w:val="0"/>
        <w:jc w:val="both"/>
        <w:rPr>
          <w:rFonts w:ascii="Arial Narrow" w:eastAsia="Calibri" w:hAnsi="Arial Narrow"/>
          <w:b/>
          <w:lang w:eastAsia="ar-SA"/>
        </w:rPr>
      </w:pPr>
      <w:r w:rsidRPr="00890BDD">
        <w:rPr>
          <w:rFonts w:ascii="Arial Narrow" w:eastAsia="Calibri" w:hAnsi="Arial Narrow"/>
          <w:b/>
          <w:lang w:eastAsia="ar-SA"/>
        </w:rPr>
        <w:t xml:space="preserve">       AVIZAT   JURIDIC, </w:t>
      </w:r>
    </w:p>
    <w:p w14:paraId="067627FE" w14:textId="77777777" w:rsidR="00F55D36" w:rsidRPr="00890BDD" w:rsidRDefault="00F55D36" w:rsidP="00F55D36">
      <w:pPr>
        <w:suppressAutoHyphens/>
        <w:overflowPunct w:val="0"/>
        <w:autoSpaceDE w:val="0"/>
        <w:jc w:val="both"/>
        <w:rPr>
          <w:rFonts w:ascii="Arial Narrow" w:eastAsia="Calibri" w:hAnsi="Arial Narrow"/>
          <w:b/>
          <w:lang w:eastAsia="ar-SA"/>
        </w:rPr>
      </w:pPr>
      <w:r w:rsidRPr="00890BDD">
        <w:rPr>
          <w:rFonts w:ascii="Arial Narrow" w:eastAsia="Calibri" w:hAnsi="Arial Narrow"/>
          <w:b/>
          <w:lang w:eastAsia="ar-SA"/>
        </w:rPr>
        <w:t xml:space="preserve">     CONSILIER JURIDIC</w:t>
      </w:r>
    </w:p>
    <w:p w14:paraId="32F31CA8" w14:textId="397F9CC1" w:rsidR="00F55D36" w:rsidRDefault="00F55D36" w:rsidP="00F55D36">
      <w:pPr>
        <w:suppressAutoHyphens/>
        <w:overflowPunct w:val="0"/>
        <w:autoSpaceDE w:val="0"/>
        <w:jc w:val="both"/>
        <w:rPr>
          <w:rFonts w:ascii="Times New Roman" w:hAnsi="Times New Roman"/>
          <w:b/>
          <w:i/>
          <w:sz w:val="24"/>
          <w:szCs w:val="24"/>
        </w:rPr>
      </w:pPr>
      <w:r w:rsidRPr="00890BDD">
        <w:rPr>
          <w:rFonts w:ascii="Arial Narrow" w:eastAsia="Calibri" w:hAnsi="Arial Narrow"/>
          <w:b/>
          <w:lang w:eastAsia="ar-SA"/>
        </w:rPr>
        <w:t xml:space="preserve">     Barbieru Cosmin-Gabriel</w:t>
      </w:r>
    </w:p>
    <w:sectPr w:rsidR="00F55D36" w:rsidSect="002B51EA">
      <w:footerReference w:type="even" r:id="rId8"/>
      <w:footerReference w:type="default" r:id="rId9"/>
      <w:pgSz w:w="12240" w:h="15840"/>
      <w:pgMar w:top="425" w:right="567" w:bottom="42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F3C29" w14:textId="77777777" w:rsidR="00263E61" w:rsidRDefault="00263E61" w:rsidP="00CE62D6">
      <w:pPr>
        <w:spacing w:after="0" w:line="240" w:lineRule="auto"/>
      </w:pPr>
      <w:r>
        <w:separator/>
      </w:r>
    </w:p>
  </w:endnote>
  <w:endnote w:type="continuationSeparator" w:id="0">
    <w:p w14:paraId="7E772A5F" w14:textId="77777777" w:rsidR="00263E61" w:rsidRDefault="00263E61" w:rsidP="00CE6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0833E" w14:textId="77777777" w:rsidR="0081467E" w:rsidRDefault="005B35B8" w:rsidP="00A376DB">
    <w:pPr>
      <w:pStyle w:val="Footer"/>
      <w:framePr w:wrap="around" w:vAnchor="text" w:hAnchor="margin" w:xAlign="right" w:y="1"/>
      <w:rPr>
        <w:rStyle w:val="PageNumber"/>
      </w:rPr>
    </w:pPr>
    <w:r>
      <w:rPr>
        <w:rStyle w:val="PageNumber"/>
      </w:rPr>
      <w:fldChar w:fldCharType="begin"/>
    </w:r>
    <w:r w:rsidR="0081467E">
      <w:rPr>
        <w:rStyle w:val="PageNumber"/>
      </w:rPr>
      <w:instrText xml:space="preserve">PAGE  </w:instrText>
    </w:r>
    <w:r>
      <w:rPr>
        <w:rStyle w:val="PageNumber"/>
      </w:rPr>
      <w:fldChar w:fldCharType="separate"/>
    </w:r>
    <w:r w:rsidR="0033252A">
      <w:rPr>
        <w:rStyle w:val="PageNumber"/>
        <w:noProof/>
      </w:rPr>
      <w:t>16</w:t>
    </w:r>
    <w:r>
      <w:rPr>
        <w:rStyle w:val="PageNumber"/>
      </w:rPr>
      <w:fldChar w:fldCharType="end"/>
    </w:r>
  </w:p>
  <w:p w14:paraId="70D0833F" w14:textId="77777777" w:rsidR="0081467E" w:rsidRDefault="0081467E" w:rsidP="00A376D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08340" w14:textId="77777777" w:rsidR="0081467E" w:rsidRDefault="005B35B8" w:rsidP="00A376DB">
    <w:pPr>
      <w:pStyle w:val="Footer"/>
      <w:framePr w:wrap="around" w:vAnchor="text" w:hAnchor="margin" w:xAlign="right" w:y="1"/>
      <w:rPr>
        <w:rStyle w:val="PageNumber"/>
      </w:rPr>
    </w:pPr>
    <w:r>
      <w:rPr>
        <w:rStyle w:val="PageNumber"/>
      </w:rPr>
      <w:fldChar w:fldCharType="begin"/>
    </w:r>
    <w:r w:rsidR="0081467E">
      <w:rPr>
        <w:rStyle w:val="PageNumber"/>
      </w:rPr>
      <w:instrText xml:space="preserve">PAGE  </w:instrText>
    </w:r>
    <w:r>
      <w:rPr>
        <w:rStyle w:val="PageNumber"/>
      </w:rPr>
      <w:fldChar w:fldCharType="separate"/>
    </w:r>
    <w:r w:rsidR="00F55D36">
      <w:rPr>
        <w:rStyle w:val="PageNumber"/>
        <w:noProof/>
      </w:rPr>
      <w:t>16</w:t>
    </w:r>
    <w:r>
      <w:rPr>
        <w:rStyle w:val="PageNumber"/>
      </w:rPr>
      <w:fldChar w:fldCharType="end"/>
    </w:r>
  </w:p>
  <w:p w14:paraId="70D08341" w14:textId="77777777" w:rsidR="0081467E" w:rsidRDefault="0081467E" w:rsidP="00A376D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40C40" w14:textId="77777777" w:rsidR="00263E61" w:rsidRDefault="00263E61" w:rsidP="00CE62D6">
      <w:pPr>
        <w:spacing w:after="0" w:line="240" w:lineRule="auto"/>
      </w:pPr>
      <w:r>
        <w:separator/>
      </w:r>
    </w:p>
  </w:footnote>
  <w:footnote w:type="continuationSeparator" w:id="0">
    <w:p w14:paraId="7BAE385E" w14:textId="77777777" w:rsidR="00263E61" w:rsidRDefault="00263E61" w:rsidP="00CE62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8068FDC"/>
    <w:lvl w:ilvl="0">
      <w:numFmt w:val="decimal"/>
      <w:lvlText w:val="*"/>
      <w:lvlJc w:val="left"/>
    </w:lvl>
  </w:abstractNum>
  <w:abstractNum w:abstractNumId="1" w15:restartNumberingAfterBreak="0">
    <w:nsid w:val="00000008"/>
    <w:multiLevelType w:val="singleLevel"/>
    <w:tmpl w:val="00000008"/>
    <w:name w:val="WW8Num8"/>
    <w:lvl w:ilvl="0">
      <w:start w:val="1"/>
      <w:numFmt w:val="decimal"/>
      <w:lvlText w:val="%1."/>
      <w:lvlJc w:val="left"/>
      <w:pPr>
        <w:tabs>
          <w:tab w:val="num" w:pos="720"/>
        </w:tabs>
        <w:ind w:left="720" w:hanging="360"/>
      </w:pPr>
    </w:lvl>
  </w:abstractNum>
  <w:abstractNum w:abstractNumId="2" w15:restartNumberingAfterBreak="0">
    <w:nsid w:val="0000000F"/>
    <w:multiLevelType w:val="multilevel"/>
    <w:tmpl w:val="0000000F"/>
    <w:name w:val="WW8Num15"/>
    <w:lvl w:ilvl="0">
      <w:start w:val="1"/>
      <w:numFmt w:val="decimal"/>
      <w:lvlText w:val="%1."/>
      <w:lvlJc w:val="left"/>
      <w:pPr>
        <w:tabs>
          <w:tab w:val="num" w:pos="360"/>
        </w:tabs>
        <w:ind w:left="360" w:hanging="360"/>
      </w:pPr>
    </w:lvl>
    <w:lvl w:ilvl="1">
      <w:start w:val="1"/>
      <w:numFmt w:val="upperLetter"/>
      <w:lvlText w:val="%2."/>
      <w:lvlJc w:val="left"/>
      <w:pPr>
        <w:tabs>
          <w:tab w:val="num" w:pos="0"/>
        </w:tabs>
        <w:ind w:left="494" w:hanging="247"/>
      </w:pPr>
      <w:rPr>
        <w:rFonts w:ascii="Courier New" w:hAnsi="Courier New" w:cs="Courier New"/>
      </w:rPr>
    </w:lvl>
    <w:lvl w:ilvl="2">
      <w:start w:val="1"/>
      <w:numFmt w:val="decimal"/>
      <w:lvlText w:val="%3."/>
      <w:lvlJc w:val="left"/>
      <w:pPr>
        <w:tabs>
          <w:tab w:val="num" w:pos="0"/>
        </w:tabs>
        <w:ind w:left="741" w:hanging="247"/>
      </w:pPr>
      <w:rPr>
        <w:rFonts w:ascii="Courier New" w:hAnsi="Courier New" w:cs="Courier New"/>
      </w:rPr>
    </w:lvl>
    <w:lvl w:ilvl="3">
      <w:start w:val="1"/>
      <w:numFmt w:val="lowerLetter"/>
      <w:lvlText w:val="%4."/>
      <w:lvlJc w:val="left"/>
      <w:pPr>
        <w:tabs>
          <w:tab w:val="num" w:pos="0"/>
        </w:tabs>
        <w:ind w:left="988" w:hanging="247"/>
      </w:pPr>
      <w:rPr>
        <w:rFonts w:ascii="Courier New" w:hAnsi="Courier New" w:cs="Courier New"/>
      </w:rPr>
    </w:lvl>
    <w:lvl w:ilvl="4">
      <w:start w:val="1"/>
      <w:numFmt w:val="lowerRoman"/>
      <w:lvlText w:val="%5."/>
      <w:lvlJc w:val="left"/>
      <w:pPr>
        <w:tabs>
          <w:tab w:val="num" w:pos="0"/>
        </w:tabs>
        <w:ind w:left="1235" w:hanging="247"/>
      </w:pPr>
      <w:rPr>
        <w:rFonts w:ascii="Courier New" w:hAnsi="Courier New" w:cs="Courier New"/>
      </w:rPr>
    </w:lvl>
    <w:lvl w:ilvl="5">
      <w:start w:val="1"/>
      <w:numFmt w:val="decimal"/>
      <w:lvlText w:val="%6)"/>
      <w:lvlJc w:val="left"/>
      <w:pPr>
        <w:tabs>
          <w:tab w:val="num" w:pos="0"/>
        </w:tabs>
        <w:ind w:left="1482" w:hanging="247"/>
      </w:pPr>
      <w:rPr>
        <w:rFonts w:ascii="Courier New" w:hAnsi="Courier New" w:cs="Courier New"/>
      </w:rPr>
    </w:lvl>
    <w:lvl w:ilvl="6">
      <w:start w:val="1"/>
      <w:numFmt w:val="lowerLetter"/>
      <w:lvlText w:val="%7)"/>
      <w:lvlJc w:val="left"/>
      <w:pPr>
        <w:tabs>
          <w:tab w:val="num" w:pos="0"/>
        </w:tabs>
        <w:ind w:left="1729" w:hanging="247"/>
      </w:pPr>
      <w:rPr>
        <w:rFonts w:ascii="Courier New" w:hAnsi="Courier New" w:cs="Courier New"/>
      </w:rPr>
    </w:lvl>
    <w:lvl w:ilvl="7">
      <w:start w:val="1"/>
      <w:numFmt w:val="lowerRoman"/>
      <w:lvlText w:val="%8)"/>
      <w:lvlJc w:val="left"/>
      <w:pPr>
        <w:tabs>
          <w:tab w:val="num" w:pos="0"/>
        </w:tabs>
        <w:ind w:left="1976" w:hanging="247"/>
      </w:pPr>
      <w:rPr>
        <w:rFonts w:ascii="Courier New" w:hAnsi="Courier New" w:cs="Courier New"/>
      </w:rPr>
    </w:lvl>
    <w:lvl w:ilvl="8">
      <w:start w:val="1"/>
      <w:numFmt w:val="decimal"/>
      <w:lvlText w:val="(%9)"/>
      <w:lvlJc w:val="left"/>
      <w:pPr>
        <w:tabs>
          <w:tab w:val="num" w:pos="0"/>
        </w:tabs>
        <w:ind w:left="2223" w:hanging="247"/>
      </w:pPr>
      <w:rPr>
        <w:rFonts w:ascii="Courier New" w:hAnsi="Courier New" w:cs="Courier New"/>
      </w:rPr>
    </w:lvl>
  </w:abstractNum>
  <w:abstractNum w:abstractNumId="3" w15:restartNumberingAfterBreak="0">
    <w:nsid w:val="00000015"/>
    <w:multiLevelType w:val="singleLevel"/>
    <w:tmpl w:val="00000015"/>
    <w:name w:val="WW8Num21"/>
    <w:lvl w:ilvl="0">
      <w:start w:val="1"/>
      <w:numFmt w:val="decimal"/>
      <w:lvlText w:val="%1."/>
      <w:lvlJc w:val="left"/>
      <w:pPr>
        <w:tabs>
          <w:tab w:val="num" w:pos="0"/>
        </w:tabs>
        <w:ind w:left="720" w:hanging="360"/>
      </w:pPr>
    </w:lvl>
  </w:abstractNum>
  <w:abstractNum w:abstractNumId="4" w15:restartNumberingAfterBreak="0">
    <w:nsid w:val="02FA57DD"/>
    <w:multiLevelType w:val="multilevel"/>
    <w:tmpl w:val="0EF8C35E"/>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1728" w:hanging="216"/>
      </w:pPr>
      <w:rPr>
        <w:rFonts w:ascii="Times New Roman" w:hAnsi="Times New Roman"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5" w15:restartNumberingAfterBreak="0">
    <w:nsid w:val="0599722A"/>
    <w:multiLevelType w:val="multilevel"/>
    <w:tmpl w:val="2C32C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B84B79"/>
    <w:multiLevelType w:val="multilevel"/>
    <w:tmpl w:val="3892C3E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F5D159A"/>
    <w:multiLevelType w:val="hybridMultilevel"/>
    <w:tmpl w:val="E7BA4DB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7C72B4"/>
    <w:multiLevelType w:val="hybridMultilevel"/>
    <w:tmpl w:val="4600DC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3670F08"/>
    <w:multiLevelType w:val="hybridMultilevel"/>
    <w:tmpl w:val="E9A058C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5BA2F0F"/>
    <w:multiLevelType w:val="hybridMultilevel"/>
    <w:tmpl w:val="EB582702"/>
    <w:lvl w:ilvl="0" w:tplc="BF14DDD6">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1" w15:restartNumberingAfterBreak="0">
    <w:nsid w:val="26F665E4"/>
    <w:multiLevelType w:val="hybridMultilevel"/>
    <w:tmpl w:val="D0D034B4"/>
    <w:lvl w:ilvl="0" w:tplc="0AFA84F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82D7C26"/>
    <w:multiLevelType w:val="hybridMultilevel"/>
    <w:tmpl w:val="6E820DB6"/>
    <w:lvl w:ilvl="0" w:tplc="0418000F">
      <w:start w:val="1"/>
      <w:numFmt w:val="decimal"/>
      <w:lvlText w:val="%1."/>
      <w:lvlJc w:val="left"/>
      <w:pPr>
        <w:tabs>
          <w:tab w:val="num" w:pos="720"/>
        </w:tabs>
        <w:ind w:left="720" w:hanging="360"/>
      </w:pPr>
    </w:lvl>
    <w:lvl w:ilvl="1" w:tplc="D3F287CE">
      <w:start w:val="1"/>
      <w:numFmt w:val="bullet"/>
      <w:lvlText w:val=""/>
      <w:lvlJc w:val="left"/>
      <w:pPr>
        <w:tabs>
          <w:tab w:val="num" w:pos="1440"/>
        </w:tabs>
        <w:ind w:left="1440" w:hanging="360"/>
      </w:pPr>
      <w:rPr>
        <w:rFonts w:ascii="Symbol" w:hAnsi="Symbol"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3" w15:restartNumberingAfterBreak="0">
    <w:nsid w:val="29845723"/>
    <w:multiLevelType w:val="hybridMultilevel"/>
    <w:tmpl w:val="DB723938"/>
    <w:lvl w:ilvl="0" w:tplc="AD0AEBD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5" w15:restartNumberingAfterBreak="0">
    <w:nsid w:val="2A886DEB"/>
    <w:multiLevelType w:val="hybridMultilevel"/>
    <w:tmpl w:val="A54A7D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D46013C"/>
    <w:multiLevelType w:val="multilevel"/>
    <w:tmpl w:val="4294A242"/>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1209" w:hanging="216"/>
      </w:pPr>
      <w:rPr>
        <w:rFonts w:ascii="Arial Narrow" w:hAnsi="Arial Narrow"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17" w15:restartNumberingAfterBreak="0">
    <w:nsid w:val="31B23E77"/>
    <w:multiLevelType w:val="hybridMultilevel"/>
    <w:tmpl w:val="C5F02DDC"/>
    <w:lvl w:ilvl="0" w:tplc="B8FC2230">
      <w:start w:val="1"/>
      <w:numFmt w:val="decimal"/>
      <w:lvlText w:val="%1."/>
      <w:lvlJc w:val="left"/>
      <w:pPr>
        <w:ind w:left="720" w:hanging="360"/>
      </w:pPr>
      <w:rPr>
        <w:rFonts w:ascii="Times New Roman" w:eastAsia="Times New Roman" w:hAnsi="Times New Roman" w:cs="Times New Roman"/>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35FA08A6"/>
    <w:multiLevelType w:val="hybridMultilevel"/>
    <w:tmpl w:val="98F21944"/>
    <w:lvl w:ilvl="0" w:tplc="1E982742">
      <w:start w:val="2"/>
      <w:numFmt w:val="bullet"/>
      <w:lvlText w:val="-"/>
      <w:lvlJc w:val="left"/>
      <w:pPr>
        <w:tabs>
          <w:tab w:val="num" w:pos="420"/>
        </w:tabs>
        <w:ind w:left="420" w:hanging="360"/>
      </w:pPr>
      <w:rPr>
        <w:rFonts w:ascii="Times New Roman" w:eastAsia="Times New Roman" w:hAnsi="Times New Roman" w:cs="Times New Roman" w:hint="default"/>
      </w:rPr>
    </w:lvl>
    <w:lvl w:ilvl="1" w:tplc="04180003" w:tentative="1">
      <w:start w:val="1"/>
      <w:numFmt w:val="bullet"/>
      <w:lvlText w:val="o"/>
      <w:lvlJc w:val="left"/>
      <w:pPr>
        <w:tabs>
          <w:tab w:val="num" w:pos="1140"/>
        </w:tabs>
        <w:ind w:left="1140" w:hanging="360"/>
      </w:pPr>
      <w:rPr>
        <w:rFonts w:ascii="Courier New" w:hAnsi="Courier New" w:cs="Courier New" w:hint="default"/>
      </w:rPr>
    </w:lvl>
    <w:lvl w:ilvl="2" w:tplc="04180005" w:tentative="1">
      <w:start w:val="1"/>
      <w:numFmt w:val="bullet"/>
      <w:lvlText w:val=""/>
      <w:lvlJc w:val="left"/>
      <w:pPr>
        <w:tabs>
          <w:tab w:val="num" w:pos="1860"/>
        </w:tabs>
        <w:ind w:left="1860" w:hanging="360"/>
      </w:pPr>
      <w:rPr>
        <w:rFonts w:ascii="Wingdings" w:hAnsi="Wingdings" w:hint="default"/>
      </w:rPr>
    </w:lvl>
    <w:lvl w:ilvl="3" w:tplc="04180001" w:tentative="1">
      <w:start w:val="1"/>
      <w:numFmt w:val="bullet"/>
      <w:lvlText w:val=""/>
      <w:lvlJc w:val="left"/>
      <w:pPr>
        <w:tabs>
          <w:tab w:val="num" w:pos="2580"/>
        </w:tabs>
        <w:ind w:left="2580" w:hanging="360"/>
      </w:pPr>
      <w:rPr>
        <w:rFonts w:ascii="Symbol" w:hAnsi="Symbol" w:hint="default"/>
      </w:rPr>
    </w:lvl>
    <w:lvl w:ilvl="4" w:tplc="04180003" w:tentative="1">
      <w:start w:val="1"/>
      <w:numFmt w:val="bullet"/>
      <w:lvlText w:val="o"/>
      <w:lvlJc w:val="left"/>
      <w:pPr>
        <w:tabs>
          <w:tab w:val="num" w:pos="3300"/>
        </w:tabs>
        <w:ind w:left="3300" w:hanging="360"/>
      </w:pPr>
      <w:rPr>
        <w:rFonts w:ascii="Courier New" w:hAnsi="Courier New" w:cs="Courier New" w:hint="default"/>
      </w:rPr>
    </w:lvl>
    <w:lvl w:ilvl="5" w:tplc="04180005" w:tentative="1">
      <w:start w:val="1"/>
      <w:numFmt w:val="bullet"/>
      <w:lvlText w:val=""/>
      <w:lvlJc w:val="left"/>
      <w:pPr>
        <w:tabs>
          <w:tab w:val="num" w:pos="4020"/>
        </w:tabs>
        <w:ind w:left="4020" w:hanging="360"/>
      </w:pPr>
      <w:rPr>
        <w:rFonts w:ascii="Wingdings" w:hAnsi="Wingdings" w:hint="default"/>
      </w:rPr>
    </w:lvl>
    <w:lvl w:ilvl="6" w:tplc="04180001" w:tentative="1">
      <w:start w:val="1"/>
      <w:numFmt w:val="bullet"/>
      <w:lvlText w:val=""/>
      <w:lvlJc w:val="left"/>
      <w:pPr>
        <w:tabs>
          <w:tab w:val="num" w:pos="4740"/>
        </w:tabs>
        <w:ind w:left="4740" w:hanging="360"/>
      </w:pPr>
      <w:rPr>
        <w:rFonts w:ascii="Symbol" w:hAnsi="Symbol" w:hint="default"/>
      </w:rPr>
    </w:lvl>
    <w:lvl w:ilvl="7" w:tplc="04180003" w:tentative="1">
      <w:start w:val="1"/>
      <w:numFmt w:val="bullet"/>
      <w:lvlText w:val="o"/>
      <w:lvlJc w:val="left"/>
      <w:pPr>
        <w:tabs>
          <w:tab w:val="num" w:pos="5460"/>
        </w:tabs>
        <w:ind w:left="5460" w:hanging="360"/>
      </w:pPr>
      <w:rPr>
        <w:rFonts w:ascii="Courier New" w:hAnsi="Courier New" w:cs="Courier New" w:hint="default"/>
      </w:rPr>
    </w:lvl>
    <w:lvl w:ilvl="8" w:tplc="04180005" w:tentative="1">
      <w:start w:val="1"/>
      <w:numFmt w:val="bullet"/>
      <w:lvlText w:val=""/>
      <w:lvlJc w:val="left"/>
      <w:pPr>
        <w:tabs>
          <w:tab w:val="num" w:pos="6180"/>
        </w:tabs>
        <w:ind w:left="6180" w:hanging="360"/>
      </w:pPr>
      <w:rPr>
        <w:rFonts w:ascii="Wingdings" w:hAnsi="Wingdings" w:hint="default"/>
      </w:rPr>
    </w:lvl>
  </w:abstractNum>
  <w:abstractNum w:abstractNumId="19" w15:restartNumberingAfterBreak="0">
    <w:nsid w:val="449834F7"/>
    <w:multiLevelType w:val="multilevel"/>
    <w:tmpl w:val="4934A07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BD278F0"/>
    <w:multiLevelType w:val="hybridMultilevel"/>
    <w:tmpl w:val="7FEE2C02"/>
    <w:lvl w:ilvl="0" w:tplc="5DA0612A">
      <w:start w:val="1"/>
      <w:numFmt w:val="upperRoman"/>
      <w:lvlText w:val="%1."/>
      <w:lvlJc w:val="left"/>
      <w:pPr>
        <w:ind w:left="720" w:hanging="720"/>
      </w:pPr>
      <w:rPr>
        <w:rFonts w:cs="Times New Roman" w:hint="default"/>
        <w:b/>
        <w:i/>
      </w:rPr>
    </w:lvl>
    <w:lvl w:ilvl="1" w:tplc="BE962F7A">
      <w:start w:val="1"/>
      <w:numFmt w:val="lowerLetter"/>
      <w:lvlText w:val="%2)"/>
      <w:lvlJc w:val="left"/>
      <w:pPr>
        <w:ind w:left="1080" w:hanging="360"/>
      </w:pPr>
      <w:rPr>
        <w:rFonts w:cs="Times New Roman"/>
        <w:b/>
      </w:rPr>
    </w:lvl>
    <w:lvl w:ilvl="2" w:tplc="0418001B" w:tentative="1">
      <w:start w:val="1"/>
      <w:numFmt w:val="lowerRoman"/>
      <w:lvlText w:val="%3."/>
      <w:lvlJc w:val="right"/>
      <w:pPr>
        <w:ind w:left="1800" w:hanging="180"/>
      </w:pPr>
      <w:rPr>
        <w:rFonts w:cs="Times New Roman"/>
      </w:rPr>
    </w:lvl>
    <w:lvl w:ilvl="3" w:tplc="0418000F" w:tentative="1">
      <w:start w:val="1"/>
      <w:numFmt w:val="decimal"/>
      <w:lvlText w:val="%4."/>
      <w:lvlJc w:val="left"/>
      <w:pPr>
        <w:ind w:left="2520" w:hanging="360"/>
      </w:pPr>
      <w:rPr>
        <w:rFonts w:cs="Times New Roman"/>
      </w:rPr>
    </w:lvl>
    <w:lvl w:ilvl="4" w:tplc="04180019" w:tentative="1">
      <w:start w:val="1"/>
      <w:numFmt w:val="lowerLetter"/>
      <w:lvlText w:val="%5."/>
      <w:lvlJc w:val="left"/>
      <w:pPr>
        <w:ind w:left="3240" w:hanging="360"/>
      </w:pPr>
      <w:rPr>
        <w:rFonts w:cs="Times New Roman"/>
      </w:rPr>
    </w:lvl>
    <w:lvl w:ilvl="5" w:tplc="0418001B" w:tentative="1">
      <w:start w:val="1"/>
      <w:numFmt w:val="lowerRoman"/>
      <w:lvlText w:val="%6."/>
      <w:lvlJc w:val="right"/>
      <w:pPr>
        <w:ind w:left="3960" w:hanging="180"/>
      </w:pPr>
      <w:rPr>
        <w:rFonts w:cs="Times New Roman"/>
      </w:rPr>
    </w:lvl>
    <w:lvl w:ilvl="6" w:tplc="0418000F" w:tentative="1">
      <w:start w:val="1"/>
      <w:numFmt w:val="decimal"/>
      <w:lvlText w:val="%7."/>
      <w:lvlJc w:val="left"/>
      <w:pPr>
        <w:ind w:left="4680" w:hanging="360"/>
      </w:pPr>
      <w:rPr>
        <w:rFonts w:cs="Times New Roman"/>
      </w:rPr>
    </w:lvl>
    <w:lvl w:ilvl="7" w:tplc="04180019" w:tentative="1">
      <w:start w:val="1"/>
      <w:numFmt w:val="lowerLetter"/>
      <w:lvlText w:val="%8."/>
      <w:lvlJc w:val="left"/>
      <w:pPr>
        <w:ind w:left="5400" w:hanging="360"/>
      </w:pPr>
      <w:rPr>
        <w:rFonts w:cs="Times New Roman"/>
      </w:rPr>
    </w:lvl>
    <w:lvl w:ilvl="8" w:tplc="0418001B" w:tentative="1">
      <w:start w:val="1"/>
      <w:numFmt w:val="lowerRoman"/>
      <w:lvlText w:val="%9."/>
      <w:lvlJc w:val="right"/>
      <w:pPr>
        <w:ind w:left="6120" w:hanging="180"/>
      </w:pPr>
      <w:rPr>
        <w:rFonts w:cs="Times New Roman"/>
      </w:rPr>
    </w:lvl>
  </w:abstractNum>
  <w:abstractNum w:abstractNumId="21" w15:restartNumberingAfterBreak="0">
    <w:nsid w:val="50482C7A"/>
    <w:multiLevelType w:val="hybridMultilevel"/>
    <w:tmpl w:val="E34C91CC"/>
    <w:lvl w:ilvl="0" w:tplc="2E3033B2">
      <w:start w:val="1"/>
      <w:numFmt w:val="lowerLetter"/>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C91DF9"/>
    <w:multiLevelType w:val="hybridMultilevel"/>
    <w:tmpl w:val="10CCA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894495"/>
    <w:multiLevelType w:val="singleLevel"/>
    <w:tmpl w:val="76E47AC6"/>
    <w:lvl w:ilvl="0">
      <w:start w:val="1"/>
      <w:numFmt w:val="decimal"/>
      <w:lvlText w:val="%1."/>
      <w:lvlJc w:val="left"/>
      <w:pPr>
        <w:tabs>
          <w:tab w:val="num" w:pos="1065"/>
        </w:tabs>
        <w:ind w:left="1065" w:hanging="360"/>
      </w:pPr>
      <w:rPr>
        <w:rFonts w:hint="default"/>
      </w:rPr>
    </w:lvl>
  </w:abstractNum>
  <w:abstractNum w:abstractNumId="24" w15:restartNumberingAfterBreak="0">
    <w:nsid w:val="5EAC2563"/>
    <w:multiLevelType w:val="hybridMultilevel"/>
    <w:tmpl w:val="F2425212"/>
    <w:lvl w:ilvl="0" w:tplc="884A1EF6">
      <w:start w:val="1"/>
      <w:numFmt w:val="lowerLetter"/>
      <w:lvlText w:val="%1)"/>
      <w:lvlJc w:val="left"/>
      <w:pPr>
        <w:tabs>
          <w:tab w:val="num" w:pos="680"/>
        </w:tabs>
        <w:ind w:left="680" w:hanging="340"/>
      </w:pPr>
      <w:rPr>
        <w:rFonts w:hint="default"/>
      </w:rPr>
    </w:lvl>
    <w:lvl w:ilvl="1" w:tplc="488808FC" w:tentative="1">
      <w:start w:val="1"/>
      <w:numFmt w:val="lowerLetter"/>
      <w:lvlText w:val="%2."/>
      <w:lvlJc w:val="left"/>
      <w:pPr>
        <w:tabs>
          <w:tab w:val="num" w:pos="1440"/>
        </w:tabs>
        <w:ind w:left="1440" w:hanging="360"/>
      </w:pPr>
    </w:lvl>
    <w:lvl w:ilvl="2" w:tplc="1C229254" w:tentative="1">
      <w:start w:val="1"/>
      <w:numFmt w:val="lowerRoman"/>
      <w:lvlText w:val="%3."/>
      <w:lvlJc w:val="right"/>
      <w:pPr>
        <w:tabs>
          <w:tab w:val="num" w:pos="2160"/>
        </w:tabs>
        <w:ind w:left="2160" w:hanging="180"/>
      </w:pPr>
    </w:lvl>
    <w:lvl w:ilvl="3" w:tplc="1BA6F24E" w:tentative="1">
      <w:start w:val="1"/>
      <w:numFmt w:val="decimal"/>
      <w:lvlText w:val="%4."/>
      <w:lvlJc w:val="left"/>
      <w:pPr>
        <w:tabs>
          <w:tab w:val="num" w:pos="2880"/>
        </w:tabs>
        <w:ind w:left="2880" w:hanging="360"/>
      </w:pPr>
    </w:lvl>
    <w:lvl w:ilvl="4" w:tplc="5AC217F6" w:tentative="1">
      <w:start w:val="1"/>
      <w:numFmt w:val="lowerLetter"/>
      <w:lvlText w:val="%5."/>
      <w:lvlJc w:val="left"/>
      <w:pPr>
        <w:tabs>
          <w:tab w:val="num" w:pos="3600"/>
        </w:tabs>
        <w:ind w:left="3600" w:hanging="360"/>
      </w:pPr>
    </w:lvl>
    <w:lvl w:ilvl="5" w:tplc="87D098B8" w:tentative="1">
      <w:start w:val="1"/>
      <w:numFmt w:val="lowerRoman"/>
      <w:lvlText w:val="%6."/>
      <w:lvlJc w:val="right"/>
      <w:pPr>
        <w:tabs>
          <w:tab w:val="num" w:pos="4320"/>
        </w:tabs>
        <w:ind w:left="4320" w:hanging="180"/>
      </w:pPr>
    </w:lvl>
    <w:lvl w:ilvl="6" w:tplc="56B6E418" w:tentative="1">
      <w:start w:val="1"/>
      <w:numFmt w:val="decimal"/>
      <w:lvlText w:val="%7."/>
      <w:lvlJc w:val="left"/>
      <w:pPr>
        <w:tabs>
          <w:tab w:val="num" w:pos="5040"/>
        </w:tabs>
        <w:ind w:left="5040" w:hanging="360"/>
      </w:pPr>
    </w:lvl>
    <w:lvl w:ilvl="7" w:tplc="F4D68020" w:tentative="1">
      <w:start w:val="1"/>
      <w:numFmt w:val="lowerLetter"/>
      <w:lvlText w:val="%8."/>
      <w:lvlJc w:val="left"/>
      <w:pPr>
        <w:tabs>
          <w:tab w:val="num" w:pos="5760"/>
        </w:tabs>
        <w:ind w:left="5760" w:hanging="360"/>
      </w:pPr>
    </w:lvl>
    <w:lvl w:ilvl="8" w:tplc="C710666E" w:tentative="1">
      <w:start w:val="1"/>
      <w:numFmt w:val="lowerRoman"/>
      <w:lvlText w:val="%9."/>
      <w:lvlJc w:val="right"/>
      <w:pPr>
        <w:tabs>
          <w:tab w:val="num" w:pos="6480"/>
        </w:tabs>
        <w:ind w:left="6480" w:hanging="180"/>
      </w:pPr>
    </w:lvl>
  </w:abstractNum>
  <w:abstractNum w:abstractNumId="25" w15:restartNumberingAfterBreak="0">
    <w:nsid w:val="61177B4A"/>
    <w:multiLevelType w:val="hybridMultilevel"/>
    <w:tmpl w:val="E98424F4"/>
    <w:lvl w:ilvl="0" w:tplc="72A6D7EA">
      <w:start w:val="1"/>
      <w:numFmt w:val="decimal"/>
      <w:lvlText w:val="%1)"/>
      <w:lvlJc w:val="left"/>
      <w:pPr>
        <w:ind w:left="1593" w:hanging="885"/>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15:restartNumberingAfterBreak="0">
    <w:nsid w:val="65890D7C"/>
    <w:multiLevelType w:val="hybridMultilevel"/>
    <w:tmpl w:val="36B2A77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67F144C6"/>
    <w:multiLevelType w:val="hybridMultilevel"/>
    <w:tmpl w:val="3D50943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97A487D"/>
    <w:multiLevelType w:val="hybridMultilevel"/>
    <w:tmpl w:val="2EEC5D16"/>
    <w:lvl w:ilvl="0" w:tplc="7B864AEC">
      <w:start w:val="3"/>
      <w:numFmt w:val="bullet"/>
      <w:lvlText w:val="-"/>
      <w:lvlJc w:val="left"/>
      <w:pPr>
        <w:ind w:left="720" w:hanging="360"/>
      </w:pPr>
      <w:rPr>
        <w:rFonts w:ascii="Georgia" w:eastAsia="Times New Roman" w:hAnsi="Georgi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AAD301B"/>
    <w:multiLevelType w:val="hybridMultilevel"/>
    <w:tmpl w:val="8412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F70E4D"/>
    <w:multiLevelType w:val="hybridMultilevel"/>
    <w:tmpl w:val="E24E8092"/>
    <w:lvl w:ilvl="0" w:tplc="F3E2D494">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1" w15:restartNumberingAfterBreak="0">
    <w:nsid w:val="75230A46"/>
    <w:multiLevelType w:val="hybridMultilevel"/>
    <w:tmpl w:val="C6B81F54"/>
    <w:lvl w:ilvl="0" w:tplc="FBE05FAC">
      <w:start w:val="1"/>
      <w:numFmt w:val="decimal"/>
      <w:lvlText w:val="%1."/>
      <w:lvlJc w:val="left"/>
      <w:pPr>
        <w:ind w:left="1352" w:hanging="360"/>
      </w:pPr>
      <w:rPr>
        <w:rFonts w:hint="default"/>
      </w:rPr>
    </w:lvl>
    <w:lvl w:ilvl="1" w:tplc="04180019" w:tentative="1">
      <w:start w:val="1"/>
      <w:numFmt w:val="lowerLetter"/>
      <w:lvlText w:val="%2."/>
      <w:lvlJc w:val="left"/>
      <w:pPr>
        <w:ind w:left="2072" w:hanging="360"/>
      </w:pPr>
    </w:lvl>
    <w:lvl w:ilvl="2" w:tplc="0418001B" w:tentative="1">
      <w:start w:val="1"/>
      <w:numFmt w:val="lowerRoman"/>
      <w:lvlText w:val="%3."/>
      <w:lvlJc w:val="right"/>
      <w:pPr>
        <w:ind w:left="2792" w:hanging="180"/>
      </w:pPr>
    </w:lvl>
    <w:lvl w:ilvl="3" w:tplc="0418000F" w:tentative="1">
      <w:start w:val="1"/>
      <w:numFmt w:val="decimal"/>
      <w:lvlText w:val="%4."/>
      <w:lvlJc w:val="left"/>
      <w:pPr>
        <w:ind w:left="3512" w:hanging="360"/>
      </w:pPr>
    </w:lvl>
    <w:lvl w:ilvl="4" w:tplc="04180019" w:tentative="1">
      <w:start w:val="1"/>
      <w:numFmt w:val="lowerLetter"/>
      <w:lvlText w:val="%5."/>
      <w:lvlJc w:val="left"/>
      <w:pPr>
        <w:ind w:left="4232" w:hanging="360"/>
      </w:pPr>
    </w:lvl>
    <w:lvl w:ilvl="5" w:tplc="0418001B" w:tentative="1">
      <w:start w:val="1"/>
      <w:numFmt w:val="lowerRoman"/>
      <w:lvlText w:val="%6."/>
      <w:lvlJc w:val="right"/>
      <w:pPr>
        <w:ind w:left="4952" w:hanging="180"/>
      </w:pPr>
    </w:lvl>
    <w:lvl w:ilvl="6" w:tplc="0418000F" w:tentative="1">
      <w:start w:val="1"/>
      <w:numFmt w:val="decimal"/>
      <w:lvlText w:val="%7."/>
      <w:lvlJc w:val="left"/>
      <w:pPr>
        <w:ind w:left="5672" w:hanging="360"/>
      </w:pPr>
    </w:lvl>
    <w:lvl w:ilvl="7" w:tplc="04180019" w:tentative="1">
      <w:start w:val="1"/>
      <w:numFmt w:val="lowerLetter"/>
      <w:lvlText w:val="%8."/>
      <w:lvlJc w:val="left"/>
      <w:pPr>
        <w:ind w:left="6392" w:hanging="360"/>
      </w:pPr>
    </w:lvl>
    <w:lvl w:ilvl="8" w:tplc="0418001B" w:tentative="1">
      <w:start w:val="1"/>
      <w:numFmt w:val="lowerRoman"/>
      <w:lvlText w:val="%9."/>
      <w:lvlJc w:val="right"/>
      <w:pPr>
        <w:ind w:left="7112" w:hanging="180"/>
      </w:pPr>
    </w:lvl>
  </w:abstractNum>
  <w:abstractNum w:abstractNumId="32"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7E0E207B"/>
    <w:multiLevelType w:val="hybridMultilevel"/>
    <w:tmpl w:val="014AED4A"/>
    <w:lvl w:ilvl="0" w:tplc="FAF2A25E">
      <w:start w:val="1"/>
      <w:numFmt w:val="decimal"/>
      <w:lvlText w:val="%1."/>
      <w:lvlJc w:val="left"/>
      <w:pPr>
        <w:tabs>
          <w:tab w:val="num" w:pos="720"/>
        </w:tabs>
        <w:ind w:left="720" w:hanging="360"/>
      </w:pPr>
      <w:rPr>
        <w:rFonts w:hint="default"/>
        <w:b/>
      </w:rPr>
    </w:lvl>
    <w:lvl w:ilvl="1" w:tplc="81C255C8" w:tentative="1">
      <w:start w:val="1"/>
      <w:numFmt w:val="lowerLetter"/>
      <w:lvlText w:val="%2."/>
      <w:lvlJc w:val="left"/>
      <w:pPr>
        <w:tabs>
          <w:tab w:val="num" w:pos="1440"/>
        </w:tabs>
        <w:ind w:left="1440" w:hanging="360"/>
      </w:pPr>
    </w:lvl>
    <w:lvl w:ilvl="2" w:tplc="584608C6" w:tentative="1">
      <w:start w:val="1"/>
      <w:numFmt w:val="lowerRoman"/>
      <w:lvlText w:val="%3."/>
      <w:lvlJc w:val="right"/>
      <w:pPr>
        <w:tabs>
          <w:tab w:val="num" w:pos="2160"/>
        </w:tabs>
        <w:ind w:left="2160" w:hanging="180"/>
      </w:pPr>
    </w:lvl>
    <w:lvl w:ilvl="3" w:tplc="F646708A" w:tentative="1">
      <w:start w:val="1"/>
      <w:numFmt w:val="decimal"/>
      <w:lvlText w:val="%4."/>
      <w:lvlJc w:val="left"/>
      <w:pPr>
        <w:tabs>
          <w:tab w:val="num" w:pos="2880"/>
        </w:tabs>
        <w:ind w:left="2880" w:hanging="360"/>
      </w:pPr>
    </w:lvl>
    <w:lvl w:ilvl="4" w:tplc="C72CA05E" w:tentative="1">
      <w:start w:val="1"/>
      <w:numFmt w:val="lowerLetter"/>
      <w:lvlText w:val="%5."/>
      <w:lvlJc w:val="left"/>
      <w:pPr>
        <w:tabs>
          <w:tab w:val="num" w:pos="3600"/>
        </w:tabs>
        <w:ind w:left="3600" w:hanging="360"/>
      </w:pPr>
    </w:lvl>
    <w:lvl w:ilvl="5" w:tplc="BF1C1AFA" w:tentative="1">
      <w:start w:val="1"/>
      <w:numFmt w:val="lowerRoman"/>
      <w:lvlText w:val="%6."/>
      <w:lvlJc w:val="right"/>
      <w:pPr>
        <w:tabs>
          <w:tab w:val="num" w:pos="4320"/>
        </w:tabs>
        <w:ind w:left="4320" w:hanging="180"/>
      </w:pPr>
    </w:lvl>
    <w:lvl w:ilvl="6" w:tplc="51D27A68" w:tentative="1">
      <w:start w:val="1"/>
      <w:numFmt w:val="decimal"/>
      <w:lvlText w:val="%7."/>
      <w:lvlJc w:val="left"/>
      <w:pPr>
        <w:tabs>
          <w:tab w:val="num" w:pos="5040"/>
        </w:tabs>
        <w:ind w:left="5040" w:hanging="360"/>
      </w:pPr>
    </w:lvl>
    <w:lvl w:ilvl="7" w:tplc="737CF296" w:tentative="1">
      <w:start w:val="1"/>
      <w:numFmt w:val="lowerLetter"/>
      <w:lvlText w:val="%8."/>
      <w:lvlJc w:val="left"/>
      <w:pPr>
        <w:tabs>
          <w:tab w:val="num" w:pos="5760"/>
        </w:tabs>
        <w:ind w:left="5760" w:hanging="360"/>
      </w:pPr>
    </w:lvl>
    <w:lvl w:ilvl="8" w:tplc="E47276FE" w:tentative="1">
      <w:start w:val="1"/>
      <w:numFmt w:val="lowerRoman"/>
      <w:lvlText w:val="%9."/>
      <w:lvlJc w:val="right"/>
      <w:pPr>
        <w:tabs>
          <w:tab w:val="num" w:pos="6480"/>
        </w:tabs>
        <w:ind w:left="6480" w:hanging="180"/>
      </w:pPr>
    </w:lvl>
  </w:abstractNum>
  <w:num w:numId="1" w16cid:durableId="527834574">
    <w:abstractNumId w:val="1"/>
  </w:num>
  <w:num w:numId="2" w16cid:durableId="1179078114">
    <w:abstractNumId w:val="12"/>
  </w:num>
  <w:num w:numId="3" w16cid:durableId="103698711">
    <w:abstractNumId w:val="30"/>
  </w:num>
  <w:num w:numId="4" w16cid:durableId="1691955333">
    <w:abstractNumId w:val="18"/>
  </w:num>
  <w:num w:numId="5" w16cid:durableId="783421995">
    <w:abstractNumId w:val="19"/>
  </w:num>
  <w:num w:numId="6" w16cid:durableId="322052339">
    <w:abstractNumId w:val="6"/>
  </w:num>
  <w:num w:numId="7" w16cid:durableId="28264387">
    <w:abstractNumId w:val="11"/>
  </w:num>
  <w:num w:numId="8" w16cid:durableId="509368646">
    <w:abstractNumId w:val="14"/>
  </w:num>
  <w:num w:numId="9" w16cid:durableId="717319461">
    <w:abstractNumId w:val="3"/>
  </w:num>
  <w:num w:numId="10" w16cid:durableId="1709184495">
    <w:abstractNumId w:val="2"/>
  </w:num>
  <w:num w:numId="11" w16cid:durableId="853300862">
    <w:abstractNumId w:val="9"/>
  </w:num>
  <w:num w:numId="12" w16cid:durableId="1584603938">
    <w:abstractNumId w:val="7"/>
  </w:num>
  <w:num w:numId="13" w16cid:durableId="967777680">
    <w:abstractNumId w:val="15"/>
  </w:num>
  <w:num w:numId="14" w16cid:durableId="1624075177">
    <w:abstractNumId w:val="32"/>
  </w:num>
  <w:num w:numId="15" w16cid:durableId="1763724526">
    <w:abstractNumId w:val="20"/>
  </w:num>
  <w:num w:numId="16" w16cid:durableId="1851751543">
    <w:abstractNumId w:val="22"/>
  </w:num>
  <w:num w:numId="17" w16cid:durableId="1282759873">
    <w:abstractNumId w:val="8"/>
  </w:num>
  <w:num w:numId="18" w16cid:durableId="607471221">
    <w:abstractNumId w:val="33"/>
  </w:num>
  <w:num w:numId="19" w16cid:durableId="803086928">
    <w:abstractNumId w:val="24"/>
  </w:num>
  <w:num w:numId="20" w16cid:durableId="1319262878">
    <w:abstractNumId w:val="21"/>
  </w:num>
  <w:num w:numId="21" w16cid:durableId="1874074001">
    <w:abstractNumId w:val="29"/>
  </w:num>
  <w:num w:numId="22" w16cid:durableId="1398283365">
    <w:abstractNumId w:val="27"/>
  </w:num>
  <w:num w:numId="23" w16cid:durableId="1966544850">
    <w:abstractNumId w:val="25"/>
  </w:num>
  <w:num w:numId="24" w16cid:durableId="344406006">
    <w:abstractNumId w:val="13"/>
  </w:num>
  <w:num w:numId="25" w16cid:durableId="285161441">
    <w:abstractNumId w:val="26"/>
  </w:num>
  <w:num w:numId="26" w16cid:durableId="617493342">
    <w:abstractNumId w:val="10"/>
  </w:num>
  <w:num w:numId="27" w16cid:durableId="1377776786">
    <w:abstractNumId w:val="31"/>
  </w:num>
  <w:num w:numId="28" w16cid:durableId="548761376">
    <w:abstractNumId w:val="17"/>
  </w:num>
  <w:num w:numId="29" w16cid:durableId="22943766">
    <w:abstractNumId w:val="5"/>
  </w:num>
  <w:num w:numId="30" w16cid:durableId="9198275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10082012">
    <w:abstractNumId w:val="28"/>
  </w:num>
  <w:num w:numId="32" w16cid:durableId="1407533305">
    <w:abstractNumId w:val="0"/>
    <w:lvlOverride w:ilvl="0">
      <w:lvl w:ilvl="0">
        <w:start w:val="65535"/>
        <w:numFmt w:val="bullet"/>
        <w:lvlText w:val="-"/>
        <w:legacy w:legacy="1" w:legacySpace="0" w:legacyIndent="2539"/>
        <w:lvlJc w:val="left"/>
        <w:rPr>
          <w:rFonts w:ascii="Times New Roman" w:hAnsi="Times New Roman" w:cs="Times New Roman" w:hint="default"/>
        </w:rPr>
      </w:lvl>
    </w:lvlOverride>
  </w:num>
  <w:num w:numId="33" w16cid:durableId="1069228761">
    <w:abstractNumId w:val="23"/>
  </w:num>
  <w:num w:numId="34" w16cid:durableId="3857606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607765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121"/>
    <w:rsid w:val="00007990"/>
    <w:rsid w:val="00010AB1"/>
    <w:rsid w:val="000171C4"/>
    <w:rsid w:val="00017565"/>
    <w:rsid w:val="00021CA2"/>
    <w:rsid w:val="00021D47"/>
    <w:rsid w:val="00023209"/>
    <w:rsid w:val="00024CFD"/>
    <w:rsid w:val="000319A2"/>
    <w:rsid w:val="000325F4"/>
    <w:rsid w:val="00036E97"/>
    <w:rsid w:val="00042F0D"/>
    <w:rsid w:val="00045B7D"/>
    <w:rsid w:val="000551DF"/>
    <w:rsid w:val="000558C3"/>
    <w:rsid w:val="00057118"/>
    <w:rsid w:val="0006081F"/>
    <w:rsid w:val="00062773"/>
    <w:rsid w:val="00062B92"/>
    <w:rsid w:val="00065C64"/>
    <w:rsid w:val="0006667A"/>
    <w:rsid w:val="00067FC5"/>
    <w:rsid w:val="00071321"/>
    <w:rsid w:val="00071C43"/>
    <w:rsid w:val="00072780"/>
    <w:rsid w:val="000819B4"/>
    <w:rsid w:val="0008388E"/>
    <w:rsid w:val="00086643"/>
    <w:rsid w:val="000876AC"/>
    <w:rsid w:val="000877F7"/>
    <w:rsid w:val="000914FF"/>
    <w:rsid w:val="00091808"/>
    <w:rsid w:val="00093964"/>
    <w:rsid w:val="00097B0F"/>
    <w:rsid w:val="000A0588"/>
    <w:rsid w:val="000A6943"/>
    <w:rsid w:val="000B4A03"/>
    <w:rsid w:val="000B7323"/>
    <w:rsid w:val="000D1BA6"/>
    <w:rsid w:val="000D4639"/>
    <w:rsid w:val="000E03F2"/>
    <w:rsid w:val="000E3647"/>
    <w:rsid w:val="000F5B97"/>
    <w:rsid w:val="000F7BB3"/>
    <w:rsid w:val="00100B7A"/>
    <w:rsid w:val="00100D31"/>
    <w:rsid w:val="00101869"/>
    <w:rsid w:val="00102649"/>
    <w:rsid w:val="00110F7E"/>
    <w:rsid w:val="00113497"/>
    <w:rsid w:val="0011548B"/>
    <w:rsid w:val="00124B12"/>
    <w:rsid w:val="00125CB1"/>
    <w:rsid w:val="001263C9"/>
    <w:rsid w:val="00126BC9"/>
    <w:rsid w:val="00127C71"/>
    <w:rsid w:val="001337E4"/>
    <w:rsid w:val="00140B4D"/>
    <w:rsid w:val="0014389E"/>
    <w:rsid w:val="00146383"/>
    <w:rsid w:val="00151EA1"/>
    <w:rsid w:val="0015300D"/>
    <w:rsid w:val="00153309"/>
    <w:rsid w:val="0015353C"/>
    <w:rsid w:val="001561B3"/>
    <w:rsid w:val="00161E8E"/>
    <w:rsid w:val="0016206F"/>
    <w:rsid w:val="001632EA"/>
    <w:rsid w:val="00163739"/>
    <w:rsid w:val="00164D40"/>
    <w:rsid w:val="00167BE1"/>
    <w:rsid w:val="0017768C"/>
    <w:rsid w:val="0018270E"/>
    <w:rsid w:val="001835B5"/>
    <w:rsid w:val="00183A6A"/>
    <w:rsid w:val="00184AD4"/>
    <w:rsid w:val="0018692E"/>
    <w:rsid w:val="00192B83"/>
    <w:rsid w:val="00196EB4"/>
    <w:rsid w:val="001A2470"/>
    <w:rsid w:val="001B5CC9"/>
    <w:rsid w:val="001B7BB9"/>
    <w:rsid w:val="001B7D78"/>
    <w:rsid w:val="001C0555"/>
    <w:rsid w:val="001C741A"/>
    <w:rsid w:val="001D2C54"/>
    <w:rsid w:val="001D377B"/>
    <w:rsid w:val="001D59A9"/>
    <w:rsid w:val="001F1438"/>
    <w:rsid w:val="001F56FD"/>
    <w:rsid w:val="00212CA2"/>
    <w:rsid w:val="00222984"/>
    <w:rsid w:val="002273C5"/>
    <w:rsid w:val="002311B5"/>
    <w:rsid w:val="0023403A"/>
    <w:rsid w:val="00236165"/>
    <w:rsid w:val="00240CC9"/>
    <w:rsid w:val="002413FC"/>
    <w:rsid w:val="00250206"/>
    <w:rsid w:val="00251121"/>
    <w:rsid w:val="00252099"/>
    <w:rsid w:val="00253C1C"/>
    <w:rsid w:val="00263872"/>
    <w:rsid w:val="00263E61"/>
    <w:rsid w:val="0026504C"/>
    <w:rsid w:val="00272CAC"/>
    <w:rsid w:val="002840AF"/>
    <w:rsid w:val="00290170"/>
    <w:rsid w:val="002905F6"/>
    <w:rsid w:val="00295A0A"/>
    <w:rsid w:val="002A0ACA"/>
    <w:rsid w:val="002A0D4C"/>
    <w:rsid w:val="002A1441"/>
    <w:rsid w:val="002A3186"/>
    <w:rsid w:val="002A4BD4"/>
    <w:rsid w:val="002B0C00"/>
    <w:rsid w:val="002B3F80"/>
    <w:rsid w:val="002B4149"/>
    <w:rsid w:val="002B4CCC"/>
    <w:rsid w:val="002B51EA"/>
    <w:rsid w:val="002C2669"/>
    <w:rsid w:val="002C4E61"/>
    <w:rsid w:val="002C5BFD"/>
    <w:rsid w:val="002C781F"/>
    <w:rsid w:val="002D0203"/>
    <w:rsid w:val="002D0A4F"/>
    <w:rsid w:val="002D692E"/>
    <w:rsid w:val="002E230C"/>
    <w:rsid w:val="002E2A32"/>
    <w:rsid w:val="002E79F8"/>
    <w:rsid w:val="00300C57"/>
    <w:rsid w:val="00301CB0"/>
    <w:rsid w:val="00302CF5"/>
    <w:rsid w:val="00310B17"/>
    <w:rsid w:val="00310B2D"/>
    <w:rsid w:val="003122B9"/>
    <w:rsid w:val="003153F5"/>
    <w:rsid w:val="00320285"/>
    <w:rsid w:val="0033252A"/>
    <w:rsid w:val="00340E6B"/>
    <w:rsid w:val="00342271"/>
    <w:rsid w:val="00344068"/>
    <w:rsid w:val="00345B8F"/>
    <w:rsid w:val="00347DD8"/>
    <w:rsid w:val="00347F71"/>
    <w:rsid w:val="00351064"/>
    <w:rsid w:val="003518AE"/>
    <w:rsid w:val="00352D42"/>
    <w:rsid w:val="0036164B"/>
    <w:rsid w:val="00363F8D"/>
    <w:rsid w:val="00377B20"/>
    <w:rsid w:val="00384EA6"/>
    <w:rsid w:val="00385A76"/>
    <w:rsid w:val="00390873"/>
    <w:rsid w:val="003A46AC"/>
    <w:rsid w:val="003B100B"/>
    <w:rsid w:val="003B562E"/>
    <w:rsid w:val="003B6515"/>
    <w:rsid w:val="003B72FC"/>
    <w:rsid w:val="003C5273"/>
    <w:rsid w:val="003C5FFF"/>
    <w:rsid w:val="003D6343"/>
    <w:rsid w:val="003E2248"/>
    <w:rsid w:val="003E31E4"/>
    <w:rsid w:val="003E4826"/>
    <w:rsid w:val="003E49FD"/>
    <w:rsid w:val="003E53D3"/>
    <w:rsid w:val="003E563B"/>
    <w:rsid w:val="003F477A"/>
    <w:rsid w:val="0040251C"/>
    <w:rsid w:val="0040342D"/>
    <w:rsid w:val="004046E1"/>
    <w:rsid w:val="00413E05"/>
    <w:rsid w:val="004151EE"/>
    <w:rsid w:val="00415B1B"/>
    <w:rsid w:val="00417BD5"/>
    <w:rsid w:val="00420B8D"/>
    <w:rsid w:val="004217DE"/>
    <w:rsid w:val="0042209C"/>
    <w:rsid w:val="0042578E"/>
    <w:rsid w:val="00426C27"/>
    <w:rsid w:val="004334D2"/>
    <w:rsid w:val="00434992"/>
    <w:rsid w:val="004358BC"/>
    <w:rsid w:val="004362BF"/>
    <w:rsid w:val="0044016F"/>
    <w:rsid w:val="0044425A"/>
    <w:rsid w:val="00445D68"/>
    <w:rsid w:val="0045306B"/>
    <w:rsid w:val="00461FA1"/>
    <w:rsid w:val="004700E7"/>
    <w:rsid w:val="00476B78"/>
    <w:rsid w:val="00476D66"/>
    <w:rsid w:val="00477BA0"/>
    <w:rsid w:val="00486190"/>
    <w:rsid w:val="00487DE3"/>
    <w:rsid w:val="00495451"/>
    <w:rsid w:val="00496FA8"/>
    <w:rsid w:val="00497C0C"/>
    <w:rsid w:val="004B5ABE"/>
    <w:rsid w:val="004C1C65"/>
    <w:rsid w:val="004C244D"/>
    <w:rsid w:val="004C3DD4"/>
    <w:rsid w:val="004C7F5E"/>
    <w:rsid w:val="004D0841"/>
    <w:rsid w:val="004D2CF7"/>
    <w:rsid w:val="004F4A8B"/>
    <w:rsid w:val="00501D79"/>
    <w:rsid w:val="005022C8"/>
    <w:rsid w:val="005126E6"/>
    <w:rsid w:val="00515274"/>
    <w:rsid w:val="00516000"/>
    <w:rsid w:val="0051690B"/>
    <w:rsid w:val="00517725"/>
    <w:rsid w:val="00517BDE"/>
    <w:rsid w:val="005204CC"/>
    <w:rsid w:val="00522D3B"/>
    <w:rsid w:val="00523FCD"/>
    <w:rsid w:val="005302BC"/>
    <w:rsid w:val="0053084D"/>
    <w:rsid w:val="00531DEF"/>
    <w:rsid w:val="00540DD6"/>
    <w:rsid w:val="00541E1F"/>
    <w:rsid w:val="00542A2B"/>
    <w:rsid w:val="00543108"/>
    <w:rsid w:val="00545608"/>
    <w:rsid w:val="00546272"/>
    <w:rsid w:val="00550AEF"/>
    <w:rsid w:val="00556699"/>
    <w:rsid w:val="00564C61"/>
    <w:rsid w:val="005762EB"/>
    <w:rsid w:val="0057770E"/>
    <w:rsid w:val="00587841"/>
    <w:rsid w:val="00590016"/>
    <w:rsid w:val="005902D7"/>
    <w:rsid w:val="00590EC8"/>
    <w:rsid w:val="00591067"/>
    <w:rsid w:val="00592A0B"/>
    <w:rsid w:val="00595F6C"/>
    <w:rsid w:val="0059672D"/>
    <w:rsid w:val="005A0FF7"/>
    <w:rsid w:val="005A270F"/>
    <w:rsid w:val="005A2AB6"/>
    <w:rsid w:val="005A348C"/>
    <w:rsid w:val="005A403D"/>
    <w:rsid w:val="005A7F5C"/>
    <w:rsid w:val="005B1C78"/>
    <w:rsid w:val="005B2F5C"/>
    <w:rsid w:val="005B35B8"/>
    <w:rsid w:val="005B45F3"/>
    <w:rsid w:val="005B5D1F"/>
    <w:rsid w:val="005B7215"/>
    <w:rsid w:val="005D1834"/>
    <w:rsid w:val="005D1DC3"/>
    <w:rsid w:val="005D255B"/>
    <w:rsid w:val="005D30E1"/>
    <w:rsid w:val="005E1D01"/>
    <w:rsid w:val="005E2124"/>
    <w:rsid w:val="005E3117"/>
    <w:rsid w:val="005F011E"/>
    <w:rsid w:val="005F13CB"/>
    <w:rsid w:val="005F1B10"/>
    <w:rsid w:val="005F2289"/>
    <w:rsid w:val="005F5309"/>
    <w:rsid w:val="0060434E"/>
    <w:rsid w:val="006062C5"/>
    <w:rsid w:val="0061200B"/>
    <w:rsid w:val="00623371"/>
    <w:rsid w:val="00630190"/>
    <w:rsid w:val="0063149F"/>
    <w:rsid w:val="0064157B"/>
    <w:rsid w:val="00643928"/>
    <w:rsid w:val="006449B6"/>
    <w:rsid w:val="0064744E"/>
    <w:rsid w:val="00652350"/>
    <w:rsid w:val="00654CCF"/>
    <w:rsid w:val="00656D87"/>
    <w:rsid w:val="006630C7"/>
    <w:rsid w:val="006646C7"/>
    <w:rsid w:val="00666512"/>
    <w:rsid w:val="006678A2"/>
    <w:rsid w:val="0067069A"/>
    <w:rsid w:val="00671EF1"/>
    <w:rsid w:val="00674257"/>
    <w:rsid w:val="00677B2C"/>
    <w:rsid w:val="006803F2"/>
    <w:rsid w:val="0068591A"/>
    <w:rsid w:val="00687386"/>
    <w:rsid w:val="0068769B"/>
    <w:rsid w:val="006A088B"/>
    <w:rsid w:val="006A1C2C"/>
    <w:rsid w:val="006A230B"/>
    <w:rsid w:val="006A3FC9"/>
    <w:rsid w:val="006A4454"/>
    <w:rsid w:val="006B02D7"/>
    <w:rsid w:val="006B160B"/>
    <w:rsid w:val="006B38A3"/>
    <w:rsid w:val="006B4853"/>
    <w:rsid w:val="006B7FE7"/>
    <w:rsid w:val="006C44F8"/>
    <w:rsid w:val="006C4588"/>
    <w:rsid w:val="006C463A"/>
    <w:rsid w:val="006E07DF"/>
    <w:rsid w:val="006E1022"/>
    <w:rsid w:val="006E1E30"/>
    <w:rsid w:val="006E52D2"/>
    <w:rsid w:val="006E6129"/>
    <w:rsid w:val="006E76D6"/>
    <w:rsid w:val="006F15C5"/>
    <w:rsid w:val="006F1C4A"/>
    <w:rsid w:val="006F2EEF"/>
    <w:rsid w:val="006F5DBF"/>
    <w:rsid w:val="006F6EF3"/>
    <w:rsid w:val="006F77DE"/>
    <w:rsid w:val="006F7C9B"/>
    <w:rsid w:val="007024EA"/>
    <w:rsid w:val="007030F0"/>
    <w:rsid w:val="007033A6"/>
    <w:rsid w:val="00711F50"/>
    <w:rsid w:val="00712CAD"/>
    <w:rsid w:val="007213A3"/>
    <w:rsid w:val="00734999"/>
    <w:rsid w:val="00735261"/>
    <w:rsid w:val="00736122"/>
    <w:rsid w:val="00736EC2"/>
    <w:rsid w:val="007375EC"/>
    <w:rsid w:val="00737FA7"/>
    <w:rsid w:val="00753B7C"/>
    <w:rsid w:val="007615B9"/>
    <w:rsid w:val="007615C8"/>
    <w:rsid w:val="00762F85"/>
    <w:rsid w:val="00764567"/>
    <w:rsid w:val="0076648E"/>
    <w:rsid w:val="00770821"/>
    <w:rsid w:val="007712B8"/>
    <w:rsid w:val="0077323D"/>
    <w:rsid w:val="007739BD"/>
    <w:rsid w:val="007805E7"/>
    <w:rsid w:val="00781110"/>
    <w:rsid w:val="0078434F"/>
    <w:rsid w:val="00792C3F"/>
    <w:rsid w:val="00795BCF"/>
    <w:rsid w:val="007A06D4"/>
    <w:rsid w:val="007A234F"/>
    <w:rsid w:val="007A2C41"/>
    <w:rsid w:val="007A5C40"/>
    <w:rsid w:val="007B293C"/>
    <w:rsid w:val="007B2CF4"/>
    <w:rsid w:val="007B472B"/>
    <w:rsid w:val="007C2CA5"/>
    <w:rsid w:val="007C48DD"/>
    <w:rsid w:val="007D5D5A"/>
    <w:rsid w:val="007D5F85"/>
    <w:rsid w:val="007D6F78"/>
    <w:rsid w:val="007D6FF4"/>
    <w:rsid w:val="007E0F74"/>
    <w:rsid w:val="007E46B8"/>
    <w:rsid w:val="007E4C39"/>
    <w:rsid w:val="007E4CA5"/>
    <w:rsid w:val="007E5F5B"/>
    <w:rsid w:val="007F1F47"/>
    <w:rsid w:val="007F3691"/>
    <w:rsid w:val="008001B8"/>
    <w:rsid w:val="00801BE2"/>
    <w:rsid w:val="00802B7C"/>
    <w:rsid w:val="00806A4A"/>
    <w:rsid w:val="0081088A"/>
    <w:rsid w:val="00810CBB"/>
    <w:rsid w:val="008121A7"/>
    <w:rsid w:val="00813780"/>
    <w:rsid w:val="0081467E"/>
    <w:rsid w:val="008158E6"/>
    <w:rsid w:val="00816685"/>
    <w:rsid w:val="008215BD"/>
    <w:rsid w:val="00821B6C"/>
    <w:rsid w:val="00825A68"/>
    <w:rsid w:val="008262A4"/>
    <w:rsid w:val="00831711"/>
    <w:rsid w:val="00832159"/>
    <w:rsid w:val="008336F1"/>
    <w:rsid w:val="00834071"/>
    <w:rsid w:val="00835525"/>
    <w:rsid w:val="00843124"/>
    <w:rsid w:val="00846F44"/>
    <w:rsid w:val="00847EB3"/>
    <w:rsid w:val="0085395C"/>
    <w:rsid w:val="008569F2"/>
    <w:rsid w:val="008761F2"/>
    <w:rsid w:val="008803AB"/>
    <w:rsid w:val="008813AF"/>
    <w:rsid w:val="008819D5"/>
    <w:rsid w:val="0088259F"/>
    <w:rsid w:val="00891B69"/>
    <w:rsid w:val="00897D22"/>
    <w:rsid w:val="008A3D2D"/>
    <w:rsid w:val="008B07F0"/>
    <w:rsid w:val="008B5E02"/>
    <w:rsid w:val="008B6C7A"/>
    <w:rsid w:val="008C0775"/>
    <w:rsid w:val="008C6D08"/>
    <w:rsid w:val="008D1CDC"/>
    <w:rsid w:val="008E285C"/>
    <w:rsid w:val="008E3409"/>
    <w:rsid w:val="008E4614"/>
    <w:rsid w:val="008E7586"/>
    <w:rsid w:val="00902F0A"/>
    <w:rsid w:val="0090727E"/>
    <w:rsid w:val="00907FFC"/>
    <w:rsid w:val="00913B8D"/>
    <w:rsid w:val="00914EBB"/>
    <w:rsid w:val="009202D3"/>
    <w:rsid w:val="00923C50"/>
    <w:rsid w:val="0092415E"/>
    <w:rsid w:val="009329C6"/>
    <w:rsid w:val="00934187"/>
    <w:rsid w:val="00936B32"/>
    <w:rsid w:val="00941282"/>
    <w:rsid w:val="009418D8"/>
    <w:rsid w:val="0094332D"/>
    <w:rsid w:val="009526E9"/>
    <w:rsid w:val="00953766"/>
    <w:rsid w:val="009559B7"/>
    <w:rsid w:val="00955F81"/>
    <w:rsid w:val="00956209"/>
    <w:rsid w:val="009601A8"/>
    <w:rsid w:val="0096787C"/>
    <w:rsid w:val="00967940"/>
    <w:rsid w:val="009701F7"/>
    <w:rsid w:val="009712D8"/>
    <w:rsid w:val="00971A6D"/>
    <w:rsid w:val="00973E30"/>
    <w:rsid w:val="009822B9"/>
    <w:rsid w:val="00984DF5"/>
    <w:rsid w:val="00987E4E"/>
    <w:rsid w:val="00990F49"/>
    <w:rsid w:val="00993EE4"/>
    <w:rsid w:val="00996DD5"/>
    <w:rsid w:val="009973C1"/>
    <w:rsid w:val="009A4067"/>
    <w:rsid w:val="009A65C8"/>
    <w:rsid w:val="009B1830"/>
    <w:rsid w:val="009B29AC"/>
    <w:rsid w:val="009B5F54"/>
    <w:rsid w:val="009C3970"/>
    <w:rsid w:val="009D1912"/>
    <w:rsid w:val="009D5EEF"/>
    <w:rsid w:val="009F6001"/>
    <w:rsid w:val="00A00404"/>
    <w:rsid w:val="00A02FA4"/>
    <w:rsid w:val="00A07E28"/>
    <w:rsid w:val="00A10CEE"/>
    <w:rsid w:val="00A30944"/>
    <w:rsid w:val="00A31EF2"/>
    <w:rsid w:val="00A346AA"/>
    <w:rsid w:val="00A346D6"/>
    <w:rsid w:val="00A376DB"/>
    <w:rsid w:val="00A418FD"/>
    <w:rsid w:val="00A4645D"/>
    <w:rsid w:val="00A469BC"/>
    <w:rsid w:val="00A52D2E"/>
    <w:rsid w:val="00A5485A"/>
    <w:rsid w:val="00A54FC5"/>
    <w:rsid w:val="00A551A9"/>
    <w:rsid w:val="00A559D2"/>
    <w:rsid w:val="00A610CC"/>
    <w:rsid w:val="00A618EE"/>
    <w:rsid w:val="00A662D1"/>
    <w:rsid w:val="00A664FE"/>
    <w:rsid w:val="00A70C88"/>
    <w:rsid w:val="00A73001"/>
    <w:rsid w:val="00A7425E"/>
    <w:rsid w:val="00A80146"/>
    <w:rsid w:val="00A82098"/>
    <w:rsid w:val="00A9079F"/>
    <w:rsid w:val="00AA5189"/>
    <w:rsid w:val="00AA595F"/>
    <w:rsid w:val="00AA692E"/>
    <w:rsid w:val="00AB0908"/>
    <w:rsid w:val="00AC1D1B"/>
    <w:rsid w:val="00AC3850"/>
    <w:rsid w:val="00AC47BE"/>
    <w:rsid w:val="00AC786E"/>
    <w:rsid w:val="00AD231A"/>
    <w:rsid w:val="00AE5754"/>
    <w:rsid w:val="00AF3B7C"/>
    <w:rsid w:val="00B0031D"/>
    <w:rsid w:val="00B01896"/>
    <w:rsid w:val="00B07C5A"/>
    <w:rsid w:val="00B105A2"/>
    <w:rsid w:val="00B1415C"/>
    <w:rsid w:val="00B14396"/>
    <w:rsid w:val="00B1461E"/>
    <w:rsid w:val="00B15E0D"/>
    <w:rsid w:val="00B178DF"/>
    <w:rsid w:val="00B2192A"/>
    <w:rsid w:val="00B2428D"/>
    <w:rsid w:val="00B31A0B"/>
    <w:rsid w:val="00B328F3"/>
    <w:rsid w:val="00B332D7"/>
    <w:rsid w:val="00B34319"/>
    <w:rsid w:val="00B406FD"/>
    <w:rsid w:val="00B445CC"/>
    <w:rsid w:val="00B44ADF"/>
    <w:rsid w:val="00B4540B"/>
    <w:rsid w:val="00B52ABD"/>
    <w:rsid w:val="00B533F9"/>
    <w:rsid w:val="00B53CB7"/>
    <w:rsid w:val="00B57BFF"/>
    <w:rsid w:val="00B62147"/>
    <w:rsid w:val="00B64432"/>
    <w:rsid w:val="00B6499A"/>
    <w:rsid w:val="00B71F55"/>
    <w:rsid w:val="00B73A82"/>
    <w:rsid w:val="00B77E0F"/>
    <w:rsid w:val="00B8088F"/>
    <w:rsid w:val="00B81BE2"/>
    <w:rsid w:val="00B87D05"/>
    <w:rsid w:val="00BA27E3"/>
    <w:rsid w:val="00BA3539"/>
    <w:rsid w:val="00BA4EA9"/>
    <w:rsid w:val="00BA5574"/>
    <w:rsid w:val="00BA6D30"/>
    <w:rsid w:val="00BB0B06"/>
    <w:rsid w:val="00BB25D0"/>
    <w:rsid w:val="00BB37B5"/>
    <w:rsid w:val="00BB4B48"/>
    <w:rsid w:val="00BB6C40"/>
    <w:rsid w:val="00BC459F"/>
    <w:rsid w:val="00BC4BDE"/>
    <w:rsid w:val="00BC6ED4"/>
    <w:rsid w:val="00BD3A87"/>
    <w:rsid w:val="00BD561E"/>
    <w:rsid w:val="00BD59A1"/>
    <w:rsid w:val="00BD5EF8"/>
    <w:rsid w:val="00BD61FD"/>
    <w:rsid w:val="00BE15A6"/>
    <w:rsid w:val="00BE7A52"/>
    <w:rsid w:val="00BF1D0C"/>
    <w:rsid w:val="00BF30B2"/>
    <w:rsid w:val="00BF3BAE"/>
    <w:rsid w:val="00BF5F7A"/>
    <w:rsid w:val="00C05A3D"/>
    <w:rsid w:val="00C2032C"/>
    <w:rsid w:val="00C22B28"/>
    <w:rsid w:val="00C22B6C"/>
    <w:rsid w:val="00C27939"/>
    <w:rsid w:val="00C27C6A"/>
    <w:rsid w:val="00C35568"/>
    <w:rsid w:val="00C414E6"/>
    <w:rsid w:val="00C419AF"/>
    <w:rsid w:val="00C427AC"/>
    <w:rsid w:val="00C455D3"/>
    <w:rsid w:val="00C45F34"/>
    <w:rsid w:val="00C52A97"/>
    <w:rsid w:val="00C63DB5"/>
    <w:rsid w:val="00C70C48"/>
    <w:rsid w:val="00C7187D"/>
    <w:rsid w:val="00C742CB"/>
    <w:rsid w:val="00C773DC"/>
    <w:rsid w:val="00C8492A"/>
    <w:rsid w:val="00C962A6"/>
    <w:rsid w:val="00CA18CC"/>
    <w:rsid w:val="00CA32B3"/>
    <w:rsid w:val="00CA79D7"/>
    <w:rsid w:val="00CB1A39"/>
    <w:rsid w:val="00CB2833"/>
    <w:rsid w:val="00CB7FF6"/>
    <w:rsid w:val="00CC0788"/>
    <w:rsid w:val="00CC15AB"/>
    <w:rsid w:val="00CC7E34"/>
    <w:rsid w:val="00CD3096"/>
    <w:rsid w:val="00CE49F1"/>
    <w:rsid w:val="00CE62D6"/>
    <w:rsid w:val="00CF0046"/>
    <w:rsid w:val="00CF523A"/>
    <w:rsid w:val="00CF6D81"/>
    <w:rsid w:val="00CF7481"/>
    <w:rsid w:val="00D004FF"/>
    <w:rsid w:val="00D00ECB"/>
    <w:rsid w:val="00D11408"/>
    <w:rsid w:val="00D15C52"/>
    <w:rsid w:val="00D27CAB"/>
    <w:rsid w:val="00D34D12"/>
    <w:rsid w:val="00D4026E"/>
    <w:rsid w:val="00D51CAD"/>
    <w:rsid w:val="00D55BC1"/>
    <w:rsid w:val="00D56C67"/>
    <w:rsid w:val="00D57F55"/>
    <w:rsid w:val="00D60BF4"/>
    <w:rsid w:val="00D6174C"/>
    <w:rsid w:val="00D62C28"/>
    <w:rsid w:val="00D64F9D"/>
    <w:rsid w:val="00D71711"/>
    <w:rsid w:val="00D741EF"/>
    <w:rsid w:val="00D754D9"/>
    <w:rsid w:val="00D75EAC"/>
    <w:rsid w:val="00D82389"/>
    <w:rsid w:val="00D82C81"/>
    <w:rsid w:val="00D9117B"/>
    <w:rsid w:val="00D94F77"/>
    <w:rsid w:val="00DA4986"/>
    <w:rsid w:val="00DA51BF"/>
    <w:rsid w:val="00DB2948"/>
    <w:rsid w:val="00DB2F54"/>
    <w:rsid w:val="00DB32B6"/>
    <w:rsid w:val="00DB5E2B"/>
    <w:rsid w:val="00DC0563"/>
    <w:rsid w:val="00DC5CF9"/>
    <w:rsid w:val="00DD42CD"/>
    <w:rsid w:val="00DD5C61"/>
    <w:rsid w:val="00DD7774"/>
    <w:rsid w:val="00DD79AF"/>
    <w:rsid w:val="00DE0B26"/>
    <w:rsid w:val="00DE1F5C"/>
    <w:rsid w:val="00DE6716"/>
    <w:rsid w:val="00DF0A4D"/>
    <w:rsid w:val="00DF349A"/>
    <w:rsid w:val="00DF6081"/>
    <w:rsid w:val="00E02D2C"/>
    <w:rsid w:val="00E07A57"/>
    <w:rsid w:val="00E07FEE"/>
    <w:rsid w:val="00E10B45"/>
    <w:rsid w:val="00E13104"/>
    <w:rsid w:val="00E14BFF"/>
    <w:rsid w:val="00E16862"/>
    <w:rsid w:val="00E17675"/>
    <w:rsid w:val="00E27330"/>
    <w:rsid w:val="00E33D47"/>
    <w:rsid w:val="00E51769"/>
    <w:rsid w:val="00E540AC"/>
    <w:rsid w:val="00E60322"/>
    <w:rsid w:val="00E63DFA"/>
    <w:rsid w:val="00E664B8"/>
    <w:rsid w:val="00E71A85"/>
    <w:rsid w:val="00E72078"/>
    <w:rsid w:val="00E73FFA"/>
    <w:rsid w:val="00E76ECB"/>
    <w:rsid w:val="00E82CEA"/>
    <w:rsid w:val="00E834AF"/>
    <w:rsid w:val="00E85999"/>
    <w:rsid w:val="00E911E6"/>
    <w:rsid w:val="00E93F7C"/>
    <w:rsid w:val="00E95418"/>
    <w:rsid w:val="00E96D65"/>
    <w:rsid w:val="00EA63C0"/>
    <w:rsid w:val="00EC02CF"/>
    <w:rsid w:val="00EC235E"/>
    <w:rsid w:val="00EC6842"/>
    <w:rsid w:val="00ED48FF"/>
    <w:rsid w:val="00ED58F6"/>
    <w:rsid w:val="00ED78B9"/>
    <w:rsid w:val="00EF32FF"/>
    <w:rsid w:val="00EF39F9"/>
    <w:rsid w:val="00EF6FBD"/>
    <w:rsid w:val="00F02865"/>
    <w:rsid w:val="00F14228"/>
    <w:rsid w:val="00F15528"/>
    <w:rsid w:val="00F1561C"/>
    <w:rsid w:val="00F17591"/>
    <w:rsid w:val="00F24750"/>
    <w:rsid w:val="00F25DC7"/>
    <w:rsid w:val="00F3147C"/>
    <w:rsid w:val="00F35878"/>
    <w:rsid w:val="00F375A2"/>
    <w:rsid w:val="00F432A8"/>
    <w:rsid w:val="00F44347"/>
    <w:rsid w:val="00F55D36"/>
    <w:rsid w:val="00F56731"/>
    <w:rsid w:val="00F60298"/>
    <w:rsid w:val="00F641FF"/>
    <w:rsid w:val="00F745D0"/>
    <w:rsid w:val="00F74B23"/>
    <w:rsid w:val="00F95F96"/>
    <w:rsid w:val="00FA295C"/>
    <w:rsid w:val="00FA3EF5"/>
    <w:rsid w:val="00FA54A9"/>
    <w:rsid w:val="00FB10CD"/>
    <w:rsid w:val="00FB7260"/>
    <w:rsid w:val="00FC7934"/>
    <w:rsid w:val="00FD1561"/>
    <w:rsid w:val="00FD2146"/>
    <w:rsid w:val="00FE0F77"/>
    <w:rsid w:val="00FE1C80"/>
    <w:rsid w:val="00FE31F3"/>
    <w:rsid w:val="00FE36F7"/>
    <w:rsid w:val="00FF019F"/>
    <w:rsid w:val="00FF1F4C"/>
    <w:rsid w:val="00FF2F73"/>
    <w:rsid w:val="00FF345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0824E"/>
  <w15:docId w15:val="{C1DE792A-7A22-4BB3-B4FC-08A065737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121"/>
    <w:pPr>
      <w:spacing w:after="200" w:line="276" w:lineRule="auto"/>
    </w:pPr>
    <w:rPr>
      <w:rFonts w:eastAsia="Times New Roman"/>
      <w:sz w:val="22"/>
      <w:szCs w:val="22"/>
    </w:rPr>
  </w:style>
  <w:style w:type="paragraph" w:styleId="Heading1">
    <w:name w:val="heading 1"/>
    <w:basedOn w:val="Normal"/>
    <w:next w:val="Normal"/>
    <w:link w:val="Heading1Char"/>
    <w:qFormat/>
    <w:rsid w:val="007213A3"/>
    <w:pPr>
      <w:keepNext/>
      <w:spacing w:before="240" w:after="60" w:line="240" w:lineRule="auto"/>
      <w:outlineLvl w:val="0"/>
    </w:pPr>
    <w:rPr>
      <w:rFonts w:ascii="Arial" w:hAnsi="Arial" w:cs="Arial"/>
      <w:b/>
      <w:bCs/>
      <w:kern w:val="32"/>
      <w:sz w:val="32"/>
      <w:szCs w:val="32"/>
      <w:lang w:eastAsia="en-US"/>
    </w:rPr>
  </w:style>
  <w:style w:type="paragraph" w:styleId="Heading2">
    <w:name w:val="heading 2"/>
    <w:basedOn w:val="Normal"/>
    <w:next w:val="Normal"/>
    <w:link w:val="Heading2Char"/>
    <w:qFormat/>
    <w:rsid w:val="00100D31"/>
    <w:pPr>
      <w:keepNext/>
      <w:keepLines/>
      <w:spacing w:before="200" w:after="0"/>
      <w:outlineLvl w:val="1"/>
    </w:pPr>
    <w:rPr>
      <w:rFonts w:ascii="Cambria" w:hAnsi="Cambria"/>
      <w:b/>
      <w:bCs/>
      <w:color w:val="4F81BD"/>
      <w:sz w:val="26"/>
      <w:szCs w:val="26"/>
    </w:rPr>
  </w:style>
  <w:style w:type="paragraph" w:styleId="Heading3">
    <w:name w:val="heading 3"/>
    <w:aliases w:val=" Char"/>
    <w:basedOn w:val="Normal"/>
    <w:next w:val="Normal"/>
    <w:link w:val="Heading3Char"/>
    <w:qFormat/>
    <w:rsid w:val="004F4A8B"/>
    <w:pPr>
      <w:keepNext/>
      <w:suppressAutoHyphens/>
      <w:spacing w:before="240" w:after="60" w:line="240" w:lineRule="auto"/>
      <w:outlineLvl w:val="2"/>
    </w:pPr>
    <w:rPr>
      <w:rFonts w:ascii="Arial" w:hAnsi="Arial" w:cs="Arial"/>
      <w:b/>
      <w:bCs/>
      <w:sz w:val="26"/>
      <w:szCs w:val="26"/>
      <w:lang w:val="en-US" w:eastAsia="ar-SA"/>
    </w:rPr>
  </w:style>
  <w:style w:type="paragraph" w:styleId="Heading4">
    <w:name w:val="heading 4"/>
    <w:basedOn w:val="Normal"/>
    <w:next w:val="Normal"/>
    <w:link w:val="Heading4Char"/>
    <w:qFormat/>
    <w:rsid w:val="004F4A8B"/>
    <w:pPr>
      <w:keepNext/>
      <w:suppressAutoHyphens/>
      <w:spacing w:after="0" w:line="240" w:lineRule="auto"/>
      <w:jc w:val="both"/>
      <w:outlineLvl w:val="3"/>
    </w:pPr>
    <w:rPr>
      <w:rFonts w:ascii="Times New Roman" w:hAnsi="Times New Roman"/>
      <w:sz w:val="26"/>
      <w:szCs w:val="26"/>
      <w:lang w:val="fr-FR" w:eastAsia="ar-SA"/>
    </w:rPr>
  </w:style>
  <w:style w:type="paragraph" w:styleId="Heading6">
    <w:name w:val="heading 6"/>
    <w:basedOn w:val="Normal"/>
    <w:next w:val="Normal"/>
    <w:link w:val="Heading6Char"/>
    <w:uiPriority w:val="9"/>
    <w:qFormat/>
    <w:rsid w:val="004F4A8B"/>
    <w:pPr>
      <w:overflowPunct w:val="0"/>
      <w:autoSpaceDE w:val="0"/>
      <w:autoSpaceDN w:val="0"/>
      <w:adjustRightInd w:val="0"/>
      <w:spacing w:before="240" w:after="60" w:line="240" w:lineRule="auto"/>
      <w:textAlignment w:val="baseline"/>
      <w:outlineLvl w:val="5"/>
    </w:pPr>
    <w:rPr>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213A3"/>
    <w:rPr>
      <w:rFonts w:ascii="Arial" w:eastAsia="Times New Roman" w:hAnsi="Arial" w:cs="Arial"/>
      <w:b/>
      <w:bCs/>
      <w:kern w:val="32"/>
      <w:sz w:val="32"/>
      <w:szCs w:val="32"/>
      <w:lang w:val="ro-RO"/>
    </w:rPr>
  </w:style>
  <w:style w:type="character" w:customStyle="1" w:styleId="Heading2Char">
    <w:name w:val="Heading 2 Char"/>
    <w:basedOn w:val="DefaultParagraphFont"/>
    <w:link w:val="Heading2"/>
    <w:rsid w:val="00100D31"/>
    <w:rPr>
      <w:rFonts w:ascii="Cambria" w:eastAsia="Times New Roman" w:hAnsi="Cambria" w:cs="Times New Roman"/>
      <w:b/>
      <w:bCs/>
      <w:color w:val="4F81BD"/>
      <w:sz w:val="26"/>
      <w:szCs w:val="26"/>
      <w:lang w:val="ro-RO" w:eastAsia="ro-RO"/>
    </w:rPr>
  </w:style>
  <w:style w:type="character" w:customStyle="1" w:styleId="Heading3Char">
    <w:name w:val="Heading 3 Char"/>
    <w:aliases w:val=" Char Char"/>
    <w:basedOn w:val="DefaultParagraphFont"/>
    <w:link w:val="Heading3"/>
    <w:rsid w:val="004F4A8B"/>
    <w:rPr>
      <w:rFonts w:ascii="Arial" w:eastAsia="Times New Roman" w:hAnsi="Arial" w:cs="Arial"/>
      <w:b/>
      <w:bCs/>
      <w:sz w:val="26"/>
      <w:szCs w:val="26"/>
      <w:lang w:eastAsia="ar-SA"/>
    </w:rPr>
  </w:style>
  <w:style w:type="character" w:customStyle="1" w:styleId="Heading4Char">
    <w:name w:val="Heading 4 Char"/>
    <w:basedOn w:val="DefaultParagraphFont"/>
    <w:link w:val="Heading4"/>
    <w:rsid w:val="004F4A8B"/>
    <w:rPr>
      <w:rFonts w:ascii="Times New Roman" w:eastAsia="Times New Roman" w:hAnsi="Times New Roman"/>
      <w:sz w:val="26"/>
      <w:szCs w:val="26"/>
      <w:lang w:val="fr-FR" w:eastAsia="ar-SA"/>
    </w:rPr>
  </w:style>
  <w:style w:type="character" w:customStyle="1" w:styleId="Heading6Char">
    <w:name w:val="Heading 6 Char"/>
    <w:basedOn w:val="DefaultParagraphFont"/>
    <w:link w:val="Heading6"/>
    <w:uiPriority w:val="9"/>
    <w:rsid w:val="004F4A8B"/>
    <w:rPr>
      <w:rFonts w:eastAsia="Times New Roman"/>
      <w:b/>
      <w:bCs/>
      <w:sz w:val="22"/>
      <w:szCs w:val="22"/>
    </w:rPr>
  </w:style>
  <w:style w:type="table" w:styleId="TableGrid">
    <w:name w:val="Table Grid"/>
    <w:basedOn w:val="TableNormal"/>
    <w:rsid w:val="0017768C"/>
    <w:pPr>
      <w:overflowPunct w:val="0"/>
      <w:autoSpaceDE w:val="0"/>
      <w:autoSpaceDN w:val="0"/>
      <w:adjustRightInd w:val="0"/>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aliases w:val="(Pg,No.,Code),ft"/>
    <w:basedOn w:val="Normal"/>
    <w:link w:val="FooterChar"/>
    <w:uiPriority w:val="99"/>
    <w:rsid w:val="0017768C"/>
    <w:pPr>
      <w:tabs>
        <w:tab w:val="center" w:pos="4320"/>
        <w:tab w:val="right" w:pos="8640"/>
      </w:tabs>
      <w:overflowPunct w:val="0"/>
      <w:autoSpaceDE w:val="0"/>
      <w:autoSpaceDN w:val="0"/>
      <w:adjustRightInd w:val="0"/>
      <w:spacing w:after="0" w:line="240" w:lineRule="auto"/>
      <w:textAlignment w:val="baseline"/>
    </w:pPr>
    <w:rPr>
      <w:rFonts w:ascii="MS Sans Serif" w:hAnsi="MS Sans Serif"/>
      <w:sz w:val="20"/>
      <w:szCs w:val="20"/>
      <w:lang w:val="en-US" w:eastAsia="en-US"/>
    </w:rPr>
  </w:style>
  <w:style w:type="character" w:customStyle="1" w:styleId="FooterChar">
    <w:name w:val="Footer Char"/>
    <w:aliases w:val="(Pg Char,No. Char,Code) Char,ft Char"/>
    <w:basedOn w:val="DefaultParagraphFont"/>
    <w:link w:val="Footer"/>
    <w:uiPriority w:val="99"/>
    <w:rsid w:val="0017768C"/>
    <w:rPr>
      <w:rFonts w:ascii="MS Sans Serif" w:eastAsia="Times New Roman" w:hAnsi="MS Sans Serif" w:cs="Times New Roman"/>
      <w:sz w:val="20"/>
      <w:szCs w:val="20"/>
    </w:rPr>
  </w:style>
  <w:style w:type="character" w:styleId="PageNumber">
    <w:name w:val="page number"/>
    <w:basedOn w:val="DefaultParagraphFont"/>
    <w:rsid w:val="0017768C"/>
  </w:style>
  <w:style w:type="paragraph" w:customStyle="1" w:styleId="DefaultText">
    <w:name w:val="Default Text"/>
    <w:basedOn w:val="Normal"/>
    <w:rsid w:val="00BA6D30"/>
    <w:pPr>
      <w:overflowPunct w:val="0"/>
      <w:autoSpaceDE w:val="0"/>
      <w:autoSpaceDN w:val="0"/>
      <w:adjustRightInd w:val="0"/>
      <w:spacing w:after="0" w:line="240" w:lineRule="auto"/>
      <w:textAlignment w:val="baseline"/>
    </w:pPr>
    <w:rPr>
      <w:rFonts w:ascii="Times New Roman" w:hAnsi="Times New Roman"/>
      <w:sz w:val="24"/>
      <w:szCs w:val="20"/>
      <w:lang w:eastAsia="en-US"/>
    </w:rPr>
  </w:style>
  <w:style w:type="paragraph" w:styleId="NormalWeb">
    <w:name w:val="Normal (Web)"/>
    <w:basedOn w:val="Normal"/>
    <w:rsid w:val="00BA6D30"/>
    <w:pPr>
      <w:spacing w:before="144" w:after="288" w:line="300" w:lineRule="atLeast"/>
    </w:pPr>
    <w:rPr>
      <w:rFonts w:ascii="Times New Roman" w:hAnsi="Times New Roman"/>
      <w:sz w:val="24"/>
      <w:szCs w:val="24"/>
      <w:lang w:val="en-US" w:eastAsia="en-US"/>
    </w:rPr>
  </w:style>
  <w:style w:type="paragraph" w:customStyle="1" w:styleId="Default">
    <w:name w:val="Default"/>
    <w:rsid w:val="00BA6D30"/>
    <w:pPr>
      <w:autoSpaceDE w:val="0"/>
      <w:autoSpaceDN w:val="0"/>
      <w:adjustRightInd w:val="0"/>
    </w:pPr>
    <w:rPr>
      <w:rFonts w:ascii="Arial" w:eastAsia="Times New Roman" w:hAnsi="Arial" w:cs="Arial"/>
      <w:color w:val="000000"/>
      <w:sz w:val="24"/>
      <w:szCs w:val="24"/>
      <w:lang w:val="en-US" w:eastAsia="en-US"/>
    </w:rPr>
  </w:style>
  <w:style w:type="paragraph" w:styleId="NoSpacing">
    <w:name w:val="No Spacing"/>
    <w:qFormat/>
    <w:rsid w:val="00BA6D30"/>
    <w:rPr>
      <w:rFonts w:ascii="Times New Roman" w:eastAsia="Times New Roman" w:hAnsi="Times New Roman"/>
      <w:sz w:val="24"/>
      <w:szCs w:val="24"/>
      <w:lang w:val="en-US" w:eastAsia="en-US"/>
    </w:rPr>
  </w:style>
  <w:style w:type="character" w:styleId="Strong">
    <w:name w:val="Strong"/>
    <w:basedOn w:val="DefaultParagraphFont"/>
    <w:qFormat/>
    <w:rsid w:val="00BA6D30"/>
    <w:rPr>
      <w:b/>
      <w:bCs/>
    </w:rPr>
  </w:style>
  <w:style w:type="paragraph" w:customStyle="1" w:styleId="heading2plain">
    <w:name w:val="heading 2 plain"/>
    <w:basedOn w:val="Heading2"/>
    <w:next w:val="Normal"/>
    <w:rsid w:val="00100D31"/>
    <w:pPr>
      <w:keepNext w:val="0"/>
      <w:tabs>
        <w:tab w:val="left" w:pos="720"/>
      </w:tabs>
      <w:spacing w:before="60" w:after="60" w:line="240" w:lineRule="auto"/>
      <w:jc w:val="center"/>
    </w:pPr>
    <w:rPr>
      <w:rFonts w:ascii="Arial" w:hAnsi="Arial" w:cs="Arial"/>
      <w:color w:val="auto"/>
      <w:sz w:val="24"/>
      <w:szCs w:val="24"/>
      <w:lang w:eastAsia="en-US"/>
    </w:rPr>
  </w:style>
  <w:style w:type="paragraph" w:customStyle="1" w:styleId="Section">
    <w:name w:val="Section"/>
    <w:basedOn w:val="Normal"/>
    <w:rsid w:val="00100D31"/>
    <w:pPr>
      <w:widowControl w:val="0"/>
      <w:spacing w:after="0" w:line="360" w:lineRule="exact"/>
      <w:jc w:val="center"/>
    </w:pPr>
    <w:rPr>
      <w:rFonts w:ascii="Arial" w:hAnsi="Arial" w:cs="Arial"/>
      <w:b/>
      <w:bCs/>
      <w:sz w:val="32"/>
      <w:szCs w:val="32"/>
      <w:lang w:val="cs-CZ" w:eastAsia="en-US"/>
    </w:rPr>
  </w:style>
  <w:style w:type="table" w:styleId="TableElegant">
    <w:name w:val="Table Elegant"/>
    <w:basedOn w:val="TableNormal"/>
    <w:rsid w:val="00A376DB"/>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Titlu13">
    <w:name w:val="Titlu 1+3"/>
    <w:basedOn w:val="Default"/>
    <w:next w:val="Default"/>
    <w:rsid w:val="00A376DB"/>
    <w:rPr>
      <w:rFonts w:ascii="Times New Roman" w:hAnsi="Times New Roman" w:cs="Times New Roman"/>
      <w:color w:val="auto"/>
      <w:lang w:val="ro-RO" w:eastAsia="ro-RO"/>
    </w:rPr>
  </w:style>
  <w:style w:type="paragraph" w:customStyle="1" w:styleId="Normal14">
    <w:name w:val="Normal+14"/>
    <w:basedOn w:val="Default"/>
    <w:next w:val="Default"/>
    <w:rsid w:val="00A376DB"/>
    <w:rPr>
      <w:rFonts w:ascii="Times New Roman" w:hAnsi="Times New Roman" w:cs="Times New Roman"/>
      <w:color w:val="auto"/>
      <w:lang w:val="ro-RO" w:eastAsia="ro-RO"/>
    </w:rPr>
  </w:style>
  <w:style w:type="paragraph" w:customStyle="1" w:styleId="Titlu41">
    <w:name w:val="Titlu 41"/>
    <w:basedOn w:val="Default"/>
    <w:next w:val="Default"/>
    <w:rsid w:val="00A376DB"/>
    <w:rPr>
      <w:rFonts w:ascii="Times New Roman" w:hAnsi="Times New Roman" w:cs="Times New Roman"/>
      <w:color w:val="auto"/>
      <w:lang w:val="ro-RO" w:eastAsia="ro-RO"/>
    </w:rPr>
  </w:style>
  <w:style w:type="paragraph" w:customStyle="1" w:styleId="Titlu32">
    <w:name w:val="Titlu 3+2"/>
    <w:basedOn w:val="Default"/>
    <w:next w:val="Default"/>
    <w:rsid w:val="00A376DB"/>
    <w:rPr>
      <w:rFonts w:ascii="Times New Roman" w:hAnsi="Times New Roman" w:cs="Times New Roman"/>
      <w:color w:val="auto"/>
      <w:lang w:val="ro-RO" w:eastAsia="ro-RO"/>
    </w:rPr>
  </w:style>
  <w:style w:type="paragraph" w:customStyle="1" w:styleId="Normal15">
    <w:name w:val="Normal+15"/>
    <w:basedOn w:val="Default"/>
    <w:next w:val="Default"/>
    <w:rsid w:val="00A376DB"/>
    <w:rPr>
      <w:rFonts w:ascii="Times New Roman" w:hAnsi="Times New Roman" w:cs="Times New Roman"/>
      <w:color w:val="auto"/>
      <w:lang w:val="ro-RO" w:eastAsia="ro-RO"/>
    </w:rPr>
  </w:style>
  <w:style w:type="paragraph" w:customStyle="1" w:styleId="Indentcorptext1">
    <w:name w:val="Indent corp text1"/>
    <w:basedOn w:val="Default"/>
    <w:next w:val="Default"/>
    <w:rsid w:val="00A376DB"/>
    <w:rPr>
      <w:rFonts w:ascii="Times New Roman" w:hAnsi="Times New Roman" w:cs="Times New Roman"/>
      <w:color w:val="auto"/>
      <w:lang w:val="ro-RO" w:eastAsia="ro-RO"/>
    </w:rPr>
  </w:style>
  <w:style w:type="paragraph" w:styleId="Caption">
    <w:name w:val="caption"/>
    <w:basedOn w:val="Normal"/>
    <w:next w:val="Normal"/>
    <w:qFormat/>
    <w:rsid w:val="00C455D3"/>
    <w:pPr>
      <w:spacing w:after="0" w:line="240" w:lineRule="auto"/>
      <w:ind w:left="-454"/>
    </w:pPr>
    <w:rPr>
      <w:rFonts w:ascii="Times New Roman" w:hAnsi="Times New Roman"/>
      <w:b/>
      <w:i/>
      <w:sz w:val="28"/>
      <w:szCs w:val="20"/>
      <w:lang w:val="it-IT" w:eastAsia="en-US"/>
    </w:rPr>
  </w:style>
  <w:style w:type="paragraph" w:styleId="ListParagraph">
    <w:name w:val="List Paragraph"/>
    <w:basedOn w:val="Normal"/>
    <w:uiPriority w:val="34"/>
    <w:qFormat/>
    <w:rsid w:val="00C455D3"/>
    <w:pPr>
      <w:spacing w:after="0" w:line="240" w:lineRule="auto"/>
      <w:ind w:left="720"/>
      <w:contextualSpacing/>
    </w:pPr>
    <w:rPr>
      <w:rFonts w:ascii="Times New Roman" w:hAnsi="Times New Roman"/>
      <w:sz w:val="20"/>
      <w:szCs w:val="20"/>
      <w:lang w:val="en-AU"/>
    </w:rPr>
  </w:style>
  <w:style w:type="paragraph" w:customStyle="1" w:styleId="CharChar1">
    <w:name w:val="Char Char1"/>
    <w:basedOn w:val="Normal"/>
    <w:rsid w:val="004F4A8B"/>
    <w:pPr>
      <w:spacing w:after="0" w:line="240" w:lineRule="auto"/>
    </w:pPr>
    <w:rPr>
      <w:rFonts w:ascii="Times New Roman" w:hAnsi="Times New Roman"/>
      <w:noProof/>
      <w:sz w:val="24"/>
      <w:szCs w:val="24"/>
      <w:lang w:val="pl-PL" w:eastAsia="pl-PL"/>
    </w:rPr>
  </w:style>
  <w:style w:type="paragraph" w:customStyle="1" w:styleId="DefaultTextChar">
    <w:name w:val="Default Text Char"/>
    <w:basedOn w:val="Normal"/>
    <w:link w:val="DefaultTextCharChar"/>
    <w:rsid w:val="004F4A8B"/>
    <w:pPr>
      <w:spacing w:after="0" w:line="240" w:lineRule="auto"/>
    </w:pPr>
    <w:rPr>
      <w:rFonts w:ascii="Times New Roman" w:hAnsi="Times New Roman"/>
      <w:noProof/>
      <w:sz w:val="24"/>
      <w:szCs w:val="20"/>
    </w:rPr>
  </w:style>
  <w:style w:type="character" w:customStyle="1" w:styleId="DefaultTextCharChar">
    <w:name w:val="Default Text Char Char"/>
    <w:link w:val="DefaultTextChar"/>
    <w:locked/>
    <w:rsid w:val="004F4A8B"/>
    <w:rPr>
      <w:rFonts w:ascii="Times New Roman" w:eastAsia="Times New Roman" w:hAnsi="Times New Roman"/>
      <w:noProof/>
      <w:sz w:val="24"/>
    </w:rPr>
  </w:style>
  <w:style w:type="character" w:customStyle="1" w:styleId="tax1">
    <w:name w:val="tax1"/>
    <w:basedOn w:val="DefaultParagraphFont"/>
    <w:rsid w:val="004F4A8B"/>
    <w:rPr>
      <w:b/>
      <w:bCs/>
      <w:sz w:val="26"/>
      <w:szCs w:val="26"/>
    </w:rPr>
  </w:style>
  <w:style w:type="paragraph" w:styleId="BodyText">
    <w:name w:val="Body Text"/>
    <w:basedOn w:val="Normal"/>
    <w:link w:val="BodyTextChar"/>
    <w:uiPriority w:val="99"/>
    <w:rsid w:val="004F4A8B"/>
    <w:pPr>
      <w:spacing w:after="120" w:line="240" w:lineRule="auto"/>
    </w:pPr>
    <w:rPr>
      <w:rFonts w:ascii="Times New Roman" w:hAnsi="Times New Roman"/>
      <w:sz w:val="24"/>
      <w:szCs w:val="24"/>
      <w:lang w:val="en-US" w:eastAsia="en-US"/>
    </w:rPr>
  </w:style>
  <w:style w:type="character" w:customStyle="1" w:styleId="BodyTextChar">
    <w:name w:val="Body Text Char"/>
    <w:basedOn w:val="DefaultParagraphFont"/>
    <w:link w:val="BodyText"/>
    <w:uiPriority w:val="99"/>
    <w:rsid w:val="004F4A8B"/>
    <w:rPr>
      <w:rFonts w:ascii="Times New Roman" w:eastAsia="Times New Roman" w:hAnsi="Times New Roman"/>
      <w:sz w:val="24"/>
      <w:szCs w:val="24"/>
    </w:rPr>
  </w:style>
  <w:style w:type="paragraph" w:customStyle="1" w:styleId="CaracterCharCharCaracterCaracter">
    <w:name w:val="Caracter Char Char Caracter Caracter"/>
    <w:basedOn w:val="Normal"/>
    <w:rsid w:val="004F4A8B"/>
    <w:pPr>
      <w:spacing w:after="0" w:line="240" w:lineRule="auto"/>
    </w:pPr>
    <w:rPr>
      <w:rFonts w:ascii="Arial" w:hAnsi="Arial"/>
      <w:sz w:val="24"/>
      <w:szCs w:val="24"/>
      <w:lang w:val="pl-PL" w:eastAsia="pl-PL"/>
    </w:rPr>
  </w:style>
  <w:style w:type="paragraph" w:customStyle="1" w:styleId="CharCharChar">
    <w:name w:val="Char Char Char"/>
    <w:basedOn w:val="Normal"/>
    <w:rsid w:val="004F4A8B"/>
    <w:pPr>
      <w:spacing w:after="0" w:line="240" w:lineRule="auto"/>
    </w:pPr>
    <w:rPr>
      <w:rFonts w:ascii="Arial" w:hAnsi="Arial"/>
      <w:sz w:val="24"/>
      <w:szCs w:val="24"/>
      <w:lang w:val="pl-PL" w:eastAsia="pl-PL"/>
    </w:rPr>
  </w:style>
  <w:style w:type="paragraph" w:customStyle="1" w:styleId="TableText">
    <w:name w:val="Table Text"/>
    <w:basedOn w:val="Normal"/>
    <w:rsid w:val="004F4A8B"/>
    <w:pPr>
      <w:tabs>
        <w:tab w:val="decimal" w:pos="0"/>
      </w:tabs>
      <w:suppressAutoHyphens/>
      <w:spacing w:after="0" w:line="240" w:lineRule="auto"/>
    </w:pPr>
    <w:rPr>
      <w:rFonts w:ascii="Times New Roman" w:hAnsi="Times New Roman"/>
      <w:sz w:val="24"/>
      <w:szCs w:val="24"/>
      <w:lang w:val="en-US" w:eastAsia="ar-SA"/>
    </w:rPr>
  </w:style>
  <w:style w:type="paragraph" w:customStyle="1" w:styleId="DefaultText1">
    <w:name w:val="Default Text:1"/>
    <w:basedOn w:val="Normal"/>
    <w:link w:val="DefaultText1Char"/>
    <w:rsid w:val="004F4A8B"/>
    <w:pPr>
      <w:suppressAutoHyphens/>
      <w:spacing w:after="0" w:line="240" w:lineRule="auto"/>
    </w:pPr>
    <w:rPr>
      <w:rFonts w:ascii="Times New Roman" w:hAnsi="Times New Roman"/>
      <w:sz w:val="24"/>
      <w:szCs w:val="24"/>
      <w:lang w:val="en-US" w:eastAsia="ar-SA"/>
    </w:rPr>
  </w:style>
  <w:style w:type="paragraph" w:customStyle="1" w:styleId="CaracterCaracter1">
    <w:name w:val="Caracter Caracter1"/>
    <w:basedOn w:val="Normal"/>
    <w:rsid w:val="004F4A8B"/>
    <w:pPr>
      <w:widowControl w:val="0"/>
      <w:adjustRightInd w:val="0"/>
      <w:spacing w:after="160" w:line="240" w:lineRule="exact"/>
      <w:jc w:val="both"/>
    </w:pPr>
    <w:rPr>
      <w:rFonts w:ascii="Tahoma" w:hAnsi="Tahoma"/>
      <w:sz w:val="20"/>
      <w:szCs w:val="20"/>
      <w:lang w:val="en-US" w:eastAsia="en-US"/>
    </w:rPr>
  </w:style>
  <w:style w:type="paragraph" w:styleId="Header">
    <w:name w:val="header"/>
    <w:basedOn w:val="Normal"/>
    <w:link w:val="HeaderChar"/>
    <w:rsid w:val="004F4A8B"/>
    <w:pPr>
      <w:tabs>
        <w:tab w:val="center" w:pos="4703"/>
        <w:tab w:val="right" w:pos="9406"/>
      </w:tabs>
      <w:overflowPunct w:val="0"/>
      <w:autoSpaceDE w:val="0"/>
      <w:autoSpaceDN w:val="0"/>
      <w:adjustRightInd w:val="0"/>
      <w:spacing w:after="0" w:line="240" w:lineRule="auto"/>
      <w:textAlignment w:val="baseline"/>
    </w:pPr>
    <w:rPr>
      <w:rFonts w:ascii="MS Sans Serif" w:hAnsi="MS Sans Serif"/>
      <w:sz w:val="20"/>
      <w:szCs w:val="20"/>
      <w:lang w:val="en-US" w:eastAsia="en-US"/>
    </w:rPr>
  </w:style>
  <w:style w:type="character" w:customStyle="1" w:styleId="HeaderChar">
    <w:name w:val="Header Char"/>
    <w:basedOn w:val="DefaultParagraphFont"/>
    <w:link w:val="Header"/>
    <w:rsid w:val="004F4A8B"/>
    <w:rPr>
      <w:rFonts w:ascii="MS Sans Serif" w:eastAsia="Times New Roman" w:hAnsi="MS Sans Serif"/>
    </w:rPr>
  </w:style>
  <w:style w:type="character" w:customStyle="1" w:styleId="noticetext">
    <w:name w:val="noticetext"/>
    <w:basedOn w:val="DefaultParagraphFont"/>
    <w:rsid w:val="004F4A8B"/>
    <w:rPr>
      <w:rFonts w:cs="Times New Roman"/>
    </w:rPr>
  </w:style>
  <w:style w:type="paragraph" w:styleId="FootnoteText">
    <w:name w:val="footnote text"/>
    <w:basedOn w:val="Normal"/>
    <w:next w:val="Normal"/>
    <w:link w:val="FootnoteTextChar"/>
    <w:semiHidden/>
    <w:rsid w:val="004F4A8B"/>
    <w:pPr>
      <w:spacing w:after="0" w:line="240" w:lineRule="auto"/>
    </w:pPr>
    <w:rPr>
      <w:rFonts w:ascii="MS Sans Serif" w:hAnsi="MS Sans Serif"/>
      <w:sz w:val="20"/>
      <w:szCs w:val="20"/>
    </w:rPr>
  </w:style>
  <w:style w:type="character" w:customStyle="1" w:styleId="FootnoteTextChar">
    <w:name w:val="Footnote Text Char"/>
    <w:basedOn w:val="DefaultParagraphFont"/>
    <w:link w:val="FootnoteText"/>
    <w:semiHidden/>
    <w:rsid w:val="004F4A8B"/>
    <w:rPr>
      <w:rFonts w:ascii="MS Sans Serif" w:eastAsia="Times New Roman" w:hAnsi="MS Sans Serif"/>
      <w:lang w:eastAsia="ro-RO"/>
    </w:rPr>
  </w:style>
  <w:style w:type="paragraph" w:customStyle="1" w:styleId="WW-Default">
    <w:name w:val="WW-Default"/>
    <w:rsid w:val="004F4A8B"/>
    <w:pPr>
      <w:suppressAutoHyphens/>
      <w:autoSpaceDE w:val="0"/>
    </w:pPr>
    <w:rPr>
      <w:rFonts w:ascii="Times New Roman" w:eastAsia="Times New Roman" w:hAnsi="Times New Roman"/>
      <w:color w:val="000000"/>
      <w:sz w:val="24"/>
      <w:szCs w:val="24"/>
      <w:lang w:val="en-US" w:eastAsia="ar-SA"/>
    </w:rPr>
  </w:style>
  <w:style w:type="paragraph" w:styleId="BodyText2">
    <w:name w:val="Body Text 2"/>
    <w:basedOn w:val="Normal"/>
    <w:link w:val="BodyText2Char"/>
    <w:rsid w:val="004F4A8B"/>
    <w:pPr>
      <w:overflowPunct w:val="0"/>
      <w:autoSpaceDE w:val="0"/>
      <w:autoSpaceDN w:val="0"/>
      <w:adjustRightInd w:val="0"/>
      <w:spacing w:after="120" w:line="480" w:lineRule="auto"/>
      <w:textAlignment w:val="baseline"/>
    </w:pPr>
    <w:rPr>
      <w:rFonts w:ascii="MS Sans Serif" w:hAnsi="MS Sans Serif"/>
      <w:sz w:val="20"/>
      <w:szCs w:val="20"/>
      <w:lang w:val="en-US" w:eastAsia="en-US"/>
    </w:rPr>
  </w:style>
  <w:style w:type="character" w:customStyle="1" w:styleId="BodyText2Char">
    <w:name w:val="Body Text 2 Char"/>
    <w:basedOn w:val="DefaultParagraphFont"/>
    <w:link w:val="BodyText2"/>
    <w:rsid w:val="004F4A8B"/>
    <w:rPr>
      <w:rFonts w:ascii="MS Sans Serif" w:eastAsia="Times New Roman" w:hAnsi="MS Sans Serif"/>
    </w:rPr>
  </w:style>
  <w:style w:type="paragraph" w:styleId="BodyTextIndent3">
    <w:name w:val="Body Text Indent 3"/>
    <w:basedOn w:val="Normal"/>
    <w:link w:val="BodyTextIndent3Char"/>
    <w:rsid w:val="004F4A8B"/>
    <w:pPr>
      <w:overflowPunct w:val="0"/>
      <w:autoSpaceDE w:val="0"/>
      <w:autoSpaceDN w:val="0"/>
      <w:adjustRightInd w:val="0"/>
      <w:spacing w:after="120" w:line="240" w:lineRule="auto"/>
      <w:ind w:left="283"/>
      <w:textAlignment w:val="baseline"/>
    </w:pPr>
    <w:rPr>
      <w:rFonts w:ascii="MS Sans Serif" w:hAnsi="MS Sans Serif"/>
      <w:sz w:val="16"/>
      <w:szCs w:val="16"/>
      <w:lang w:val="en-US" w:eastAsia="en-US"/>
    </w:rPr>
  </w:style>
  <w:style w:type="character" w:customStyle="1" w:styleId="BodyTextIndent3Char">
    <w:name w:val="Body Text Indent 3 Char"/>
    <w:basedOn w:val="DefaultParagraphFont"/>
    <w:link w:val="BodyTextIndent3"/>
    <w:rsid w:val="004F4A8B"/>
    <w:rPr>
      <w:rFonts w:ascii="MS Sans Serif" w:eastAsia="Times New Roman" w:hAnsi="MS Sans Serif"/>
      <w:sz w:val="16"/>
      <w:szCs w:val="16"/>
    </w:rPr>
  </w:style>
  <w:style w:type="character" w:customStyle="1" w:styleId="BalloonTextChar">
    <w:name w:val="Balloon Text Char"/>
    <w:basedOn w:val="DefaultParagraphFont"/>
    <w:link w:val="BalloonText"/>
    <w:uiPriority w:val="99"/>
    <w:semiHidden/>
    <w:rsid w:val="004F4A8B"/>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4F4A8B"/>
    <w:pPr>
      <w:overflowPunct w:val="0"/>
      <w:autoSpaceDE w:val="0"/>
      <w:autoSpaceDN w:val="0"/>
      <w:adjustRightInd w:val="0"/>
      <w:spacing w:after="0" w:line="240" w:lineRule="auto"/>
      <w:textAlignment w:val="baseline"/>
    </w:pPr>
    <w:rPr>
      <w:rFonts w:ascii="Tahoma" w:hAnsi="Tahoma" w:cs="Tahoma"/>
      <w:sz w:val="16"/>
      <w:szCs w:val="16"/>
      <w:lang w:val="en-US" w:eastAsia="en-US"/>
    </w:rPr>
  </w:style>
  <w:style w:type="character" w:styleId="Hyperlink">
    <w:name w:val="Hyperlink"/>
    <w:basedOn w:val="DefaultParagraphFont"/>
    <w:uiPriority w:val="99"/>
    <w:unhideWhenUsed/>
    <w:rsid w:val="004F4A8B"/>
    <w:rPr>
      <w:color w:val="0000FF"/>
      <w:u w:val="single"/>
    </w:rPr>
  </w:style>
  <w:style w:type="character" w:customStyle="1" w:styleId="EndnoteTextChar">
    <w:name w:val="Endnote Text Char"/>
    <w:basedOn w:val="DefaultParagraphFont"/>
    <w:link w:val="EndnoteText"/>
    <w:uiPriority w:val="99"/>
    <w:semiHidden/>
    <w:rsid w:val="004F4A8B"/>
    <w:rPr>
      <w:rFonts w:ascii="MS Sans Serif" w:eastAsia="Times New Roman" w:hAnsi="MS Sans Serif"/>
    </w:rPr>
  </w:style>
  <w:style w:type="paragraph" w:styleId="EndnoteText">
    <w:name w:val="endnote text"/>
    <w:basedOn w:val="Normal"/>
    <w:link w:val="EndnoteTextChar"/>
    <w:uiPriority w:val="99"/>
    <w:semiHidden/>
    <w:unhideWhenUsed/>
    <w:rsid w:val="004F4A8B"/>
    <w:pPr>
      <w:overflowPunct w:val="0"/>
      <w:autoSpaceDE w:val="0"/>
      <w:autoSpaceDN w:val="0"/>
      <w:adjustRightInd w:val="0"/>
      <w:spacing w:after="0" w:line="240" w:lineRule="auto"/>
      <w:textAlignment w:val="baseline"/>
    </w:pPr>
    <w:rPr>
      <w:rFonts w:ascii="MS Sans Serif" w:hAnsi="MS Sans Serif"/>
      <w:sz w:val="20"/>
      <w:szCs w:val="20"/>
      <w:lang w:val="en-US" w:eastAsia="en-US"/>
    </w:rPr>
  </w:style>
  <w:style w:type="paragraph" w:customStyle="1" w:styleId="Szvegtrzs41">
    <w:name w:val="Szövegtörzs (4)1"/>
    <w:basedOn w:val="Normal"/>
    <w:rsid w:val="004F4A8B"/>
    <w:pPr>
      <w:shd w:val="clear" w:color="auto" w:fill="FFFFFF"/>
      <w:spacing w:after="0" w:line="240" w:lineRule="atLeast"/>
      <w:ind w:hanging="260"/>
    </w:pPr>
    <w:rPr>
      <w:rFonts w:ascii="Times New Roman" w:hAnsi="Times New Roman"/>
      <w:b/>
      <w:bCs/>
      <w:sz w:val="23"/>
      <w:szCs w:val="23"/>
      <w:lang w:val="hu-HU" w:eastAsia="en-US"/>
    </w:rPr>
  </w:style>
  <w:style w:type="character" w:customStyle="1" w:styleId="Szvegtrzs48">
    <w:name w:val="Szövegtörzs (4)8"/>
    <w:rsid w:val="004F4A8B"/>
    <w:rPr>
      <w:rFonts w:ascii="Times New Roman" w:hAnsi="Times New Roman" w:cs="Times New Roman"/>
      <w:b/>
      <w:bCs/>
      <w:spacing w:val="0"/>
      <w:sz w:val="23"/>
      <w:szCs w:val="23"/>
      <w:shd w:val="clear" w:color="auto" w:fill="FFFFFF"/>
    </w:rPr>
  </w:style>
  <w:style w:type="character" w:customStyle="1" w:styleId="Szvegtrzs4Trkz1pt">
    <w:name w:val="Szövegtörzs (4) + Térköz 1 pt"/>
    <w:rsid w:val="004F4A8B"/>
    <w:rPr>
      <w:rFonts w:ascii="Times New Roman" w:hAnsi="Times New Roman" w:cs="Times New Roman"/>
      <w:b/>
      <w:bCs/>
      <w:spacing w:val="20"/>
      <w:sz w:val="23"/>
      <w:szCs w:val="23"/>
      <w:shd w:val="clear" w:color="auto" w:fill="FFFFFF"/>
    </w:rPr>
  </w:style>
  <w:style w:type="paragraph" w:customStyle="1" w:styleId="Szvegtrzs11">
    <w:name w:val="Szövegtörzs (11)"/>
    <w:basedOn w:val="Normal"/>
    <w:rsid w:val="004F4A8B"/>
    <w:pPr>
      <w:shd w:val="clear" w:color="auto" w:fill="FFFFFF"/>
      <w:spacing w:after="0" w:line="274" w:lineRule="exact"/>
    </w:pPr>
    <w:rPr>
      <w:rFonts w:ascii="Times New Roman" w:hAnsi="Times New Roman"/>
      <w:noProof/>
      <w:sz w:val="24"/>
      <w:lang w:val="hu-HU" w:eastAsia="en-US"/>
    </w:rPr>
  </w:style>
  <w:style w:type="paragraph" w:customStyle="1" w:styleId="NormalWeb2">
    <w:name w:val="Normal (Web)2"/>
    <w:basedOn w:val="Normal"/>
    <w:rsid w:val="004F4A8B"/>
    <w:pPr>
      <w:spacing w:before="140" w:after="140" w:line="240" w:lineRule="auto"/>
      <w:ind w:left="140" w:right="140"/>
    </w:pPr>
    <w:rPr>
      <w:rFonts w:ascii="Times New Roman" w:hAnsi="Times New Roman"/>
      <w:sz w:val="24"/>
      <w:szCs w:val="24"/>
    </w:rPr>
  </w:style>
  <w:style w:type="paragraph" w:customStyle="1" w:styleId="NormalWeb3">
    <w:name w:val="Normal (Web)3"/>
    <w:basedOn w:val="Normal"/>
    <w:rsid w:val="004F4A8B"/>
    <w:pPr>
      <w:spacing w:before="140" w:after="140" w:line="240" w:lineRule="auto"/>
      <w:ind w:left="140" w:right="140"/>
    </w:pPr>
    <w:rPr>
      <w:rFonts w:ascii="Times New Roman" w:hAnsi="Times New Roman"/>
      <w:sz w:val="24"/>
      <w:szCs w:val="24"/>
    </w:rPr>
  </w:style>
  <w:style w:type="character" w:styleId="FootnoteReference">
    <w:name w:val="footnote reference"/>
    <w:basedOn w:val="DefaultParagraphFont"/>
    <w:semiHidden/>
    <w:rsid w:val="00FC7934"/>
    <w:rPr>
      <w:rFonts w:ascii="Times New Roman" w:hAnsi="Times New Roman"/>
      <w:sz w:val="27"/>
      <w:vertAlign w:val="superscript"/>
      <w:lang w:val="en-US"/>
    </w:rPr>
  </w:style>
  <w:style w:type="character" w:styleId="FollowedHyperlink">
    <w:name w:val="FollowedHyperlink"/>
    <w:basedOn w:val="DefaultParagraphFont"/>
    <w:rsid w:val="004C1C65"/>
    <w:rPr>
      <w:color w:val="800080"/>
      <w:u w:val="single"/>
    </w:rPr>
  </w:style>
  <w:style w:type="character" w:customStyle="1" w:styleId="DefaultText1Char">
    <w:name w:val="Default Text:1 Char"/>
    <w:basedOn w:val="DefaultParagraphFont"/>
    <w:link w:val="DefaultText1"/>
    <w:rsid w:val="00BB37B5"/>
    <w:rPr>
      <w:rFonts w:ascii="Times New Roman" w:eastAsia="Times New Roman" w:hAnsi="Times New Roman"/>
      <w:sz w:val="24"/>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079908">
      <w:bodyDiv w:val="1"/>
      <w:marLeft w:val="0"/>
      <w:marRight w:val="0"/>
      <w:marTop w:val="0"/>
      <w:marBottom w:val="0"/>
      <w:divBdr>
        <w:top w:val="none" w:sz="0" w:space="0" w:color="auto"/>
        <w:left w:val="none" w:sz="0" w:space="0" w:color="auto"/>
        <w:bottom w:val="none" w:sz="0" w:space="0" w:color="auto"/>
        <w:right w:val="none" w:sz="0" w:space="0" w:color="auto"/>
      </w:divBdr>
    </w:div>
    <w:div w:id="1307128183">
      <w:bodyDiv w:val="1"/>
      <w:marLeft w:val="0"/>
      <w:marRight w:val="0"/>
      <w:marTop w:val="0"/>
      <w:marBottom w:val="0"/>
      <w:divBdr>
        <w:top w:val="none" w:sz="0" w:space="0" w:color="auto"/>
        <w:left w:val="none" w:sz="0" w:space="0" w:color="auto"/>
        <w:bottom w:val="none" w:sz="0" w:space="0" w:color="auto"/>
        <w:right w:val="none" w:sz="0" w:space="0" w:color="auto"/>
      </w:divBdr>
    </w:div>
    <w:div w:id="1708486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7B415F-1C80-4735-B238-022B5730C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4163</Words>
  <Characters>23731</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27839</CharactersWithSpaces>
  <SharedDoc>false</SharedDoc>
  <HLinks>
    <vt:vector size="6" baseType="variant">
      <vt:variant>
        <vt:i4>5767183</vt:i4>
      </vt:variant>
      <vt:variant>
        <vt:i4>0</vt:i4>
      </vt:variant>
      <vt:variant>
        <vt:i4>0</vt:i4>
      </vt:variant>
      <vt:variant>
        <vt:i4>5</vt:i4>
      </vt:variant>
      <vt:variant>
        <vt:lpwstr>lnk:LEG PRL 98 2016 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Luminita Cracea</dc:creator>
  <cp:lastModifiedBy>Anca  Ficzi</cp:lastModifiedBy>
  <cp:revision>11</cp:revision>
  <cp:lastPrinted>2022-03-02T07:42:00Z</cp:lastPrinted>
  <dcterms:created xsi:type="dcterms:W3CDTF">2026-09-21T08:58:00Z</dcterms:created>
  <dcterms:modified xsi:type="dcterms:W3CDTF">2026-09-21T09:21:00Z</dcterms:modified>
</cp:coreProperties>
</file>